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14cf" w14:textId="d361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Шахтинск қаласының Долинка, Новодолинский, Шахан кенттерінің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2024 жылғы 26 желтоқсандағы № 384/16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 және ресми жариялауға жатады.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қалалық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Қарағанды облысы Шахтинск қалалық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457/24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 және ресми жариялауға жатады)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Шахтинск қаласы Долинка, Новодолинский, Шахан кенттерінің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1 041 096 мың теңге, оның ішінде: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118 944 мың теңге;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204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2 507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919 441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1 083 568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теңге: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-42 472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42 472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42 472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Шахтинск қалалық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457/24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 және ресми жариялауға жатады).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Шахтинск қаласы Долинка, Новодолинский, Шахан кенттерінің бюджеті құрамында Шахан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Долинка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Новодолинский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кенттер бюджеттік бағдарламалары бойынша шығындар және кірістер қарастырылғаны ескерілсін.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кенттер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Шахтинск қалалық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457/24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 және ресми жариялауға жатады).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кенттер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кенттер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Шахан кенті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Шахтинск қалалық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457/24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 және ресми жариялауға жатады).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Шахан кентінің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Шахан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Долинка кенті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Қарағанды облысы Шахтинск қалалық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457/24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 және ресми жариялауға жатады).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Долинка кентінің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Долинка кентінің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Новодолинский кенті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Қарағанды облысы Шахтинск қалалық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457/24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 және ресми жариялауға жатады).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Новодолинский кентінің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</w:tbl>
    <w:bookmarkStart w:name="z4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Новодолинский кентінің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