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9866" w14:textId="0559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20 желтоқсандағы № 305/7 "2024-2026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9 қазандағы № 367/14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2023 жылғы 20 желтоқсандағы № 305/7 "2024-2026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868 732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81 329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3 767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783 557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885 434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-16 702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16 702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16 702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қазандағы № 367/14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195 299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қазандағы № 367/14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Шахан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қазандағы № 367/14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Долинка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қазандағы № 367/14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305/7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Новодолинский кентінің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