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857" w14:textId="4f25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Ақтас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20 желтоқсандағы № 172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925 938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98 008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824 470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968 286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-42 348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42 348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42 348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Саран қалалық мәслихатының 13.11.2025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Саран қаласының бюджетінен кент бюджетіне берілетін субвенциялар көлемі: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– 359 857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 жылға – 391 446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– 391 006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 кентінің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Саран қалалық мәслихатының 13.11.2025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жөндеуінің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386 130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шешіміне 2-қосымша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Ақтас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шешіміне 3-қосымша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Ақтас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