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66720" w14:textId="4f667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"2024-2026 жылдарға арналған қалалық бюджет туралы" Саран қалалық мәслихатының 2023 жылғы 21 желтоқсандағы № 84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Саран қалалық мәслихатының 2024 жылғы 29 қарашадағы № 159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Саран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"2024-2026 жылдарға арналған қалалық бюджет туралы" Саран қалалық мәслихатының 2023 жылғы 21 желтоқсандағы № 84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жылдарға, оның ішінде 2024 жылға арналған қалалық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келесі көлемдерде бекітілсін: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14 542 242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7 103 570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93 794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349 912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6 994 966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18 108 246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9 310 мың теңге;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кредиттер– 50 000 мың теңге;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40 690 мың теңге;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120 000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120 000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- 3 695 314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3 695 314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1 565 598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33 647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2 163 363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Саран қаласы әкімдігінің 2024 жылға арналған резерві 12 493 мың теңге мөлшерінде бекітілсін.";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Баймаганбетов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159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84 шешіміне 1-қосымша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қалалық бюджет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14 542 242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7 103 570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6 022 490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5 172 044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237 399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138 601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6 994 966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6 994 961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6 994 961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18 108 246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159 928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14 046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14 046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11 161 031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3 644 522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 тұрғын үйлерді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мекенге бірыңғай сәулеттік келбет беруге бағытталған, көппәтерлі тұрғын үйлердің қасбеттерін, шатырларын ағымдағы немесе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2 752 162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2 023 690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5 681 853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1 919 249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1 572 753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3 762 604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1 550 751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2 211 853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1 834 656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1 834 656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1 493 795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шаруашылығы, жер қатынастары және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шаруашылығы, жер қатынастары және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шаруашылығын, жер қатынастарын реттеу және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2 061 688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1 649 669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1 649 669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мемлекеттік қолдау шаралары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шаруашылығы, жер қатынастары және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1 214 057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1 214 057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1 214 057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- 3 695 314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3 695 314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және аралық тұрғын үй қарыздарын беру үшін "Отбасы банк" тұрғын үй құрылыс жинақ банкі" АҚ-ға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159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84 шешіміне 4-қосымша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жоғары тұрған бюджеттерден Саран қаласына бөлінген нысаналы трансферттер және бюджет кредиттері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6 432 326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834 122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бюджет есебінен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178 561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жақсартуға берілетін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адамдарды міндетті гигиеналық құралдармен қамтамасыз ету нормаларын ұлғайту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санаторийлік-курорттық емдеу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дене шынықтыру және спорт ұйымдары медицина қызметкерлерінің жалақысын көтеруге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осал адамдар үшін коммуналдық тұрғын үй қорынан тұрғын үй сатып 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655 561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361 927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осал адамдар үшін коммуналдық тұрғын үй қорынан тұрғын үй сатып 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221 423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маңызы бар қалалық (ауылдық), қала маңындағы және ауданішілік қатынастар бойынша жолаушылар тасымалдарын субсидиялауға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Дамуға арналған нысаналы трансферттер: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4 032 606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қаласындағы екінші су көтергішті жаңарту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Ұлттық қорынан берілетін нысаналы трансферт есебінен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2 516 060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Саран қаласында екінші су көтергішке арналған резервуар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каласының су құбыры желілерін реконструкциялау, 3-кезең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 Ақтас кентінде көтергіш сорғы станциясын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Қарағанды облысы, Саран қаласы, жерасты төсемінің жылу желілеріне әлеуметтік мәдени тұрмыс объектілері мен үйлерді қосу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1 157 420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қаласы, 3-шағынаудан, №18 үй (РТБ) мекенжайындағы үйді реконструкциялау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облысы, Ақтас кенті, Первомайская көшесі, № 16 "Б" үйінің маңында 150 көрермен орнына арналған дене шынықтыру-сауықтыру кешенін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қаласында қазандық салу (аяқталмаған құрылыс)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703438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бағалы қағаздарды шығару есебінен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1 565 598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жағдайы төмен адамдарға коммуналдық тұрғын үй қорынан тұрғын үй сатып 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1 565 598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