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f06570" w14:textId="8f0657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Қарағанды облысы Саран қаласы үшін коммуналдық қалдықтарды басқарудың 2024-2028 жылдарға арналған бағдарламасын бекіту туралы</w:t>
      </w:r>
    </w:p>
    <w:p>
      <w:pPr>
        <w:spacing w:after="0"/>
        <w:ind w:left="0"/>
        <w:jc w:val="both"/>
      </w:pPr>
      <w:r>
        <w:rPr>
          <w:rFonts w:ascii="Times New Roman"/>
          <w:b w:val="false"/>
          <w:i w:val="false"/>
          <w:color w:val="000000"/>
          <w:sz w:val="28"/>
        </w:rPr>
        <w:t>Қарағанды облысы Саран қалалық мәслихатының 2024 жылғы 28 наурыздағы № 110 шешімі</w:t>
      </w:r>
    </w:p>
    <w:p>
      <w:pPr>
        <w:spacing w:after="0"/>
        <w:ind w:left="0"/>
        <w:jc w:val="both"/>
      </w:pPr>
      <w:bookmarkStart w:name="z4" w:id="0"/>
      <w:r>
        <w:rPr>
          <w:rFonts w:ascii="Times New Roman"/>
          <w:b w:val="false"/>
          <w:i w:val="false"/>
          <w:color w:val="000000"/>
          <w:sz w:val="28"/>
        </w:rPr>
        <w:t xml:space="preserve">
      Қазақстан Республикасы Экологиялық кодексінің 365-бабы 3-тармағының </w:t>
      </w:r>
      <w:r>
        <w:rPr>
          <w:rFonts w:ascii="Times New Roman"/>
          <w:b w:val="false"/>
          <w:i w:val="false"/>
          <w:color w:val="000000"/>
          <w:sz w:val="28"/>
        </w:rPr>
        <w:t>1-тармақшасының</w:t>
      </w: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 </w:t>
      </w:r>
      <w:r>
        <w:rPr>
          <w:rFonts w:ascii="Times New Roman"/>
          <w:b w:val="false"/>
          <w:i w:val="false"/>
          <w:color w:val="000000"/>
          <w:sz w:val="28"/>
        </w:rPr>
        <w:t>Заңының</w:t>
      </w:r>
      <w:r>
        <w:rPr>
          <w:rFonts w:ascii="Times New Roman"/>
          <w:b w:val="false"/>
          <w:i w:val="false"/>
          <w:color w:val="000000"/>
          <w:sz w:val="28"/>
        </w:rPr>
        <w:t xml:space="preserve"> негізінде Саран қалалық мәслихаты ШЕШІМ ҚАБЫЛДАДЫ:</w:t>
      </w:r>
    </w:p>
    <w:bookmarkEnd w:id="0"/>
    <w:bookmarkStart w:name="z5" w:id="1"/>
    <w:p>
      <w:pPr>
        <w:spacing w:after="0"/>
        <w:ind w:left="0"/>
        <w:jc w:val="both"/>
      </w:pPr>
      <w:r>
        <w:rPr>
          <w:rFonts w:ascii="Times New Roman"/>
          <w:b w:val="false"/>
          <w:i w:val="false"/>
          <w:color w:val="000000"/>
          <w:sz w:val="28"/>
        </w:rPr>
        <w:t xml:space="preserve">
      1. Қарағанды облысы Саран қаласы үшін коммуналдық қалдықтарды басқару жөніндегі 2024-2028 жылдарға арналған бағдарлама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6"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Мәслихат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О. Баймаганбетов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Саран қалалық мәслихатының</w:t>
            </w:r>
            <w:r>
              <w:br/>
            </w:r>
            <w:r>
              <w:rPr>
                <w:rFonts w:ascii="Times New Roman"/>
                <w:b w:val="false"/>
                <w:i w:val="false"/>
                <w:color w:val="000000"/>
                <w:sz w:val="20"/>
              </w:rPr>
              <w:t>2024 жылғы 28 наурыздағы</w:t>
            </w:r>
            <w:r>
              <w:br/>
            </w:r>
            <w:r>
              <w:rPr>
                <w:rFonts w:ascii="Times New Roman"/>
                <w:b w:val="false"/>
                <w:i w:val="false"/>
                <w:color w:val="000000"/>
                <w:sz w:val="20"/>
              </w:rPr>
              <w:t>№ 110 шешіміне</w:t>
            </w:r>
            <w:r>
              <w:br/>
            </w:r>
            <w:r>
              <w:rPr>
                <w:rFonts w:ascii="Times New Roman"/>
                <w:b w:val="false"/>
                <w:i w:val="false"/>
                <w:color w:val="000000"/>
                <w:sz w:val="20"/>
              </w:rPr>
              <w:t>қосымша</w:t>
            </w:r>
          </w:p>
        </w:tc>
      </w:tr>
    </w:tbl>
    <w:bookmarkStart w:name="z9" w:id="3"/>
    <w:p>
      <w:pPr>
        <w:spacing w:after="0"/>
        <w:ind w:left="0"/>
        <w:jc w:val="left"/>
      </w:pPr>
      <w:r>
        <w:rPr>
          <w:rFonts w:ascii="Times New Roman"/>
          <w:b/>
          <w:i w:val="false"/>
          <w:color w:val="000000"/>
        </w:rPr>
        <w:t xml:space="preserve"> 2024-2028 жж арналған ҚАРАҒАНДЫ ОБЛЫСЫ САРАН ҚАЛАСЫНЫҢ КОММУНАЛДЫҚ ҚАЛДЫҚТАРЫН БАСҚАРУ ЖӨНІНДЕГІ БАҒДАРЛАМАСЫ</w:t>
      </w:r>
    </w:p>
    <w:bookmarkEnd w:id="3"/>
    <w:bookmarkStart w:name="z10" w:id="4"/>
    <w:p>
      <w:pPr>
        <w:spacing w:after="0"/>
        <w:ind w:left="0"/>
        <w:jc w:val="both"/>
      </w:pPr>
      <w:r>
        <w:rPr>
          <w:rFonts w:ascii="Times New Roman"/>
          <w:b w:val="false"/>
          <w:i w:val="false"/>
          <w:color w:val="000000"/>
          <w:sz w:val="28"/>
        </w:rPr>
        <w:t>
      -2024-</w:t>
      </w:r>
    </w:p>
    <w:bookmarkEnd w:id="4"/>
    <w:bookmarkStart w:name="z11" w:id="5"/>
    <w:p>
      <w:pPr>
        <w:spacing w:after="0"/>
        <w:ind w:left="0"/>
        <w:jc w:val="left"/>
      </w:pPr>
      <w:r>
        <w:rPr>
          <w:rFonts w:ascii="Times New Roman"/>
          <w:b/>
          <w:i w:val="false"/>
          <w:color w:val="000000"/>
        </w:rPr>
        <w:t xml:space="preserve"> МАЗМҰНЫ.</w:t>
      </w:r>
    </w:p>
    <w:bookmarkEnd w:id="5"/>
    <w:bookmarkStart w:name="z12" w:id="6"/>
    <w:p>
      <w:pPr>
        <w:spacing w:after="0"/>
        <w:ind w:left="0"/>
        <w:jc w:val="both"/>
      </w:pPr>
      <w:r>
        <w:rPr>
          <w:rFonts w:ascii="Times New Roman"/>
          <w:b w:val="false"/>
          <w:i w:val="false"/>
          <w:color w:val="000000"/>
          <w:sz w:val="28"/>
        </w:rPr>
        <w:t xml:space="preserve">
      </w:t>
      </w:r>
    </w:p>
    <w:bookmarkEnd w:id="6"/>
    <w:p>
      <w:pPr>
        <w:spacing w:after="0"/>
        <w:ind w:left="0"/>
        <w:jc w:val="both"/>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 w:id="7"/>
    <w:p>
      <w:pPr>
        <w:spacing w:after="0"/>
        <w:ind w:left="0"/>
        <w:jc w:val="left"/>
      </w:pPr>
      <w:r>
        <w:rPr>
          <w:rFonts w:ascii="Times New Roman"/>
          <w:b/>
          <w:i w:val="false"/>
          <w:color w:val="000000"/>
        </w:rPr>
        <w:t xml:space="preserve"> КІРІСПЕ</w:t>
      </w:r>
    </w:p>
    <w:bookmarkEnd w:id="7"/>
    <w:bookmarkStart w:name="z14" w:id="8"/>
    <w:p>
      <w:pPr>
        <w:spacing w:after="0"/>
        <w:ind w:left="0"/>
        <w:jc w:val="both"/>
      </w:pPr>
      <w:r>
        <w:rPr>
          <w:rFonts w:ascii="Times New Roman"/>
          <w:b w:val="false"/>
          <w:i w:val="false"/>
          <w:color w:val="000000"/>
          <w:sz w:val="28"/>
        </w:rPr>
        <w:t>
      2024-2028 жылдарға арналған Саран қ. коммуналдық қалдықтарын басқару жөніндегі бағдарламасы "Коммуналдық қалдықтарды басқару жөніндегі бағдарламаны әзірлеу жөніндегі жергілікті атқарушы органдарға әдістемелік ұсынымдарды бекіту туралы" Қазақстан Республикасы Экология және табиғи ресурстар министрінің 18.05.2023 ж. №154 бұйрығы негізінде әзірленді.</w:t>
      </w:r>
    </w:p>
    <w:bookmarkEnd w:id="8"/>
    <w:bookmarkStart w:name="z15" w:id="9"/>
    <w:p>
      <w:pPr>
        <w:spacing w:after="0"/>
        <w:ind w:left="0"/>
        <w:jc w:val="both"/>
      </w:pPr>
      <w:r>
        <w:rPr>
          <w:rFonts w:ascii="Times New Roman"/>
          <w:b w:val="false"/>
          <w:i w:val="false"/>
          <w:color w:val="000000"/>
          <w:sz w:val="28"/>
        </w:rPr>
        <w:t xml:space="preserve">
      Бағдарлама Экологиялық </w:t>
      </w:r>
      <w:r>
        <w:rPr>
          <w:rFonts w:ascii="Times New Roman"/>
          <w:b w:val="false"/>
          <w:i w:val="false"/>
          <w:color w:val="000000"/>
          <w:sz w:val="28"/>
        </w:rPr>
        <w:t>кодекске</w:t>
      </w:r>
      <w:r>
        <w:rPr>
          <w:rFonts w:ascii="Times New Roman"/>
          <w:b w:val="false"/>
          <w:i w:val="false"/>
          <w:color w:val="000000"/>
          <w:sz w:val="28"/>
        </w:rPr>
        <w:t xml:space="preserve"> сәйкес, атап айтқанда Кодекстің </w:t>
      </w:r>
      <w:r>
        <w:rPr>
          <w:rFonts w:ascii="Times New Roman"/>
          <w:b w:val="false"/>
          <w:i w:val="false"/>
          <w:color w:val="000000"/>
          <w:sz w:val="28"/>
        </w:rPr>
        <w:t xml:space="preserve">329-бабында </w:t>
      </w:r>
      <w:r>
        <w:rPr>
          <w:rFonts w:ascii="Times New Roman"/>
          <w:b w:val="false"/>
          <w:i w:val="false"/>
          <w:color w:val="000000"/>
          <w:sz w:val="28"/>
        </w:rPr>
        <w:t xml:space="preserve"> белгіленген иерархия қағидатына сәйкес әзірленеді.</w:t>
      </w:r>
    </w:p>
    <w:bookmarkEnd w:id="9"/>
    <w:bookmarkStart w:name="z16" w:id="10"/>
    <w:p>
      <w:pPr>
        <w:spacing w:after="0"/>
        <w:ind w:left="0"/>
        <w:jc w:val="both"/>
      </w:pPr>
      <w:r>
        <w:rPr>
          <w:rFonts w:ascii="Times New Roman"/>
          <w:b w:val="false"/>
          <w:i w:val="false"/>
          <w:color w:val="000000"/>
          <w:sz w:val="28"/>
        </w:rPr>
        <w:t>
      Бағдарламада Саран қ. пайда болатын коммуналдық қалдықтардың, коммуналдық қалдықтармен жұмыс істеу жөніндегі қолданыстағы инфрақұрылымның көлемі мен құрамы, жіктелуі, жинақтау, жинау, тасымалдау, сұрыптау, залалсыздандыру, қалпына келтіру және жою тәсілдері туралы мәліметтерді қоса алғанда, сипатталуы (сипаттамасы) ұсынылады.</w:t>
      </w:r>
    </w:p>
    <w:bookmarkEnd w:id="10"/>
    <w:bookmarkStart w:name="z17" w:id="11"/>
    <w:p>
      <w:pPr>
        <w:spacing w:after="0"/>
        <w:ind w:left="0"/>
        <w:jc w:val="both"/>
      </w:pPr>
      <w:r>
        <w:rPr>
          <w:rFonts w:ascii="Times New Roman"/>
          <w:b w:val="false"/>
          <w:i w:val="false"/>
          <w:color w:val="000000"/>
          <w:sz w:val="28"/>
        </w:rPr>
        <w:t>
      Аймақтың негізгі сипаттамалары.</w:t>
      </w:r>
    </w:p>
    <w:bookmarkEnd w:id="11"/>
    <w:bookmarkStart w:name="z18" w:id="12"/>
    <w:p>
      <w:pPr>
        <w:spacing w:after="0"/>
        <w:ind w:left="0"/>
        <w:jc w:val="both"/>
      </w:pPr>
      <w:r>
        <w:rPr>
          <w:rFonts w:ascii="Times New Roman"/>
          <w:b w:val="false"/>
          <w:i w:val="false"/>
          <w:color w:val="000000"/>
          <w:sz w:val="28"/>
        </w:rPr>
        <w:t>
      Саран - Қазақстан Республикасының Қарағанды облысындағы облыс орталығына әкімшілік бағынысты қала. Қарағандыдан оңтүстік-батысқа қарай 25 км жерде орналасқан. Қазіргі уақытта қала аумағы 174 км 2 құрайды.</w:t>
      </w:r>
    </w:p>
    <w:bookmarkEnd w:id="12"/>
    <w:bookmarkStart w:name="z19" w:id="13"/>
    <w:p>
      <w:pPr>
        <w:spacing w:after="0"/>
        <w:ind w:left="0"/>
        <w:jc w:val="both"/>
      </w:pPr>
      <w:r>
        <w:rPr>
          <w:rFonts w:ascii="Times New Roman"/>
          <w:b w:val="false"/>
          <w:i w:val="false"/>
          <w:color w:val="000000"/>
          <w:sz w:val="28"/>
        </w:rPr>
        <w:t>
      Ақтас - Саран қаласының қалалық әкімшілігіне қарасты. Ақтас кенттік әкімшілігінің әкімшілік орталығы және жалғыз елді мекені. Кент Қарағанды қаласынан оңтүстік-батысқа қарай 18 км жерде орналасқан.</w:t>
      </w:r>
    </w:p>
    <w:bookmarkEnd w:id="13"/>
    <w:bookmarkStart w:name="z20" w:id="14"/>
    <w:p>
      <w:pPr>
        <w:spacing w:after="0"/>
        <w:ind w:left="0"/>
        <w:jc w:val="both"/>
      </w:pPr>
      <w:r>
        <w:rPr>
          <w:rFonts w:ascii="Times New Roman"/>
          <w:b w:val="false"/>
          <w:i w:val="false"/>
          <w:color w:val="000000"/>
          <w:sz w:val="28"/>
        </w:rPr>
        <w:t>
      Қаланың жетекші өнеркәсіптік кәсіпорындары:</w:t>
      </w:r>
    </w:p>
    <w:bookmarkEnd w:id="14"/>
    <w:bookmarkStart w:name="z21" w:id="15"/>
    <w:p>
      <w:pPr>
        <w:spacing w:after="0"/>
        <w:ind w:left="0"/>
        <w:jc w:val="both"/>
      </w:pPr>
      <w:r>
        <w:rPr>
          <w:rFonts w:ascii="Times New Roman"/>
          <w:b w:val="false"/>
          <w:i w:val="false"/>
          <w:color w:val="000000"/>
          <w:sz w:val="28"/>
        </w:rPr>
        <w:t>
      "Саран" және Күзембаев атындағы шахталар;</w:t>
      </w:r>
    </w:p>
    <w:bookmarkEnd w:id="15"/>
    <w:bookmarkStart w:name="z22" w:id="16"/>
    <w:p>
      <w:pPr>
        <w:spacing w:after="0"/>
        <w:ind w:left="0"/>
        <w:jc w:val="both"/>
      </w:pPr>
      <w:r>
        <w:rPr>
          <w:rFonts w:ascii="Times New Roman"/>
          <w:b w:val="false"/>
          <w:i w:val="false"/>
          <w:color w:val="000000"/>
          <w:sz w:val="28"/>
        </w:rPr>
        <w:t>
      РТИ зауытының негізінде құрылған Eurasian Industrial Chemicals Group холдингі ("Технология" ғылыми-өндірістік фирмасы" ЖШС," Қарағандарезинкетехника" ЖШС және "Саранрезинкетехника" ЖШС);</w:t>
      </w:r>
    </w:p>
    <w:bookmarkEnd w:id="16"/>
    <w:bookmarkStart w:name="z23" w:id="17"/>
    <w:p>
      <w:pPr>
        <w:spacing w:after="0"/>
        <w:ind w:left="0"/>
        <w:jc w:val="both"/>
      </w:pPr>
      <w:r>
        <w:rPr>
          <w:rFonts w:ascii="Times New Roman"/>
          <w:b w:val="false"/>
          <w:i w:val="false"/>
          <w:color w:val="000000"/>
          <w:sz w:val="28"/>
        </w:rPr>
        <w:t>
      "Казцентрэлектропровод" ЖШС;</w:t>
      </w:r>
    </w:p>
    <w:bookmarkEnd w:id="17"/>
    <w:bookmarkStart w:name="z24" w:id="18"/>
    <w:p>
      <w:pPr>
        <w:spacing w:after="0"/>
        <w:ind w:left="0"/>
        <w:jc w:val="both"/>
      </w:pPr>
      <w:r>
        <w:rPr>
          <w:rFonts w:ascii="Times New Roman"/>
          <w:b w:val="false"/>
          <w:i w:val="false"/>
          <w:color w:val="000000"/>
          <w:sz w:val="28"/>
        </w:rPr>
        <w:t>
      "Saburkhan Technologies" ЖШС (бұрынғы Сабурхан байыту фабрикасы);</w:t>
      </w:r>
    </w:p>
    <w:bookmarkEnd w:id="18"/>
    <w:bookmarkStart w:name="z25" w:id="19"/>
    <w:p>
      <w:pPr>
        <w:spacing w:after="0"/>
        <w:ind w:left="0"/>
        <w:jc w:val="both"/>
      </w:pPr>
      <w:r>
        <w:rPr>
          <w:rFonts w:ascii="Times New Roman"/>
          <w:b w:val="false"/>
          <w:i w:val="false"/>
          <w:color w:val="000000"/>
          <w:sz w:val="28"/>
        </w:rPr>
        <w:t>
      "Саран" СЭС;</w:t>
      </w:r>
    </w:p>
    <w:bookmarkEnd w:id="19"/>
    <w:bookmarkStart w:name="z26" w:id="20"/>
    <w:p>
      <w:pPr>
        <w:spacing w:after="0"/>
        <w:ind w:left="0"/>
        <w:jc w:val="both"/>
      </w:pPr>
      <w:r>
        <w:rPr>
          <w:rFonts w:ascii="Times New Roman"/>
          <w:b w:val="false"/>
          <w:i w:val="false"/>
          <w:color w:val="000000"/>
          <w:sz w:val="28"/>
        </w:rPr>
        <w:t>
      Автобустар, электробустар және арнайы техника өндіретін "QazTehna" зауыты.</w:t>
      </w:r>
    </w:p>
    <w:bookmarkEnd w:id="20"/>
    <w:bookmarkStart w:name="z27" w:id="21"/>
    <w:p>
      <w:pPr>
        <w:spacing w:after="0"/>
        <w:ind w:left="0"/>
        <w:jc w:val="both"/>
      </w:pPr>
      <w:r>
        <w:rPr>
          <w:rFonts w:ascii="Times New Roman"/>
          <w:b w:val="false"/>
          <w:i w:val="false"/>
          <w:color w:val="000000"/>
          <w:sz w:val="28"/>
        </w:rPr>
        <w:t>
      Ақтас кентінде ОБФ байыту фабрикасы, шиналарды жөндеу зауыты, ірі автоколонна орналасқан. № 121 "Ақтас" және № 122 "Күзембаев ат." шахтасы жұмыс істейді.</w:t>
      </w:r>
    </w:p>
    <w:bookmarkEnd w:id="21"/>
    <w:bookmarkStart w:name="z28" w:id="22"/>
    <w:p>
      <w:pPr>
        <w:spacing w:after="0"/>
        <w:ind w:left="0"/>
        <w:jc w:val="both"/>
      </w:pPr>
      <w:r>
        <w:rPr>
          <w:rFonts w:ascii="Times New Roman"/>
          <w:b w:val="false"/>
          <w:i w:val="false"/>
          <w:color w:val="000000"/>
          <w:sz w:val="28"/>
        </w:rPr>
        <w:t>
      Халық санының динамикасы Ұлттық статистика бюросының мәліметтері бойынша қабылданды. 2023 жылдың қыркүйегінде Саран қалалық әкімшілігінің халқы 43 820 адамды құрады. Оның ішінде қала халқы - 43 820 адам, ауыл халқы - 0 адам.</w:t>
      </w:r>
    </w:p>
    <w:bookmarkEnd w:id="22"/>
    <w:bookmarkStart w:name="z29" w:id="23"/>
    <w:p>
      <w:pPr>
        <w:spacing w:after="0"/>
        <w:ind w:left="0"/>
        <w:jc w:val="both"/>
      </w:pPr>
      <w:r>
        <w:rPr>
          <w:rFonts w:ascii="Times New Roman"/>
          <w:b w:val="false"/>
          <w:i w:val="false"/>
          <w:color w:val="000000"/>
          <w:sz w:val="28"/>
        </w:rPr>
        <w:t xml:space="preserve">
      2019-2023 жылдар кезеңінде Саран қалалық әкімшілігіндегі халықтың орташа жылдық саны </w:t>
      </w:r>
      <w:r>
        <w:rPr>
          <w:rFonts w:ascii="Times New Roman"/>
          <w:b w:val="false"/>
          <w:i w:val="false"/>
          <w:color w:val="000000"/>
          <w:sz w:val="28"/>
        </w:rPr>
        <w:t>1-кестеде</w:t>
      </w:r>
      <w:r>
        <w:rPr>
          <w:rFonts w:ascii="Times New Roman"/>
          <w:b w:val="false"/>
          <w:i w:val="false"/>
          <w:color w:val="000000"/>
          <w:sz w:val="28"/>
        </w:rPr>
        <w:t xml:space="preserve"> келтірілген.</w:t>
      </w:r>
    </w:p>
    <w:bookmarkEnd w:id="23"/>
    <w:bookmarkStart w:name="z30" w:id="24"/>
    <w:p>
      <w:pPr>
        <w:spacing w:after="0"/>
        <w:ind w:left="0"/>
        <w:jc w:val="both"/>
      </w:pPr>
      <w:r>
        <w:rPr>
          <w:rFonts w:ascii="Times New Roman"/>
          <w:b w:val="false"/>
          <w:i w:val="false"/>
          <w:color w:val="000000"/>
          <w:sz w:val="28"/>
        </w:rPr>
        <w:t>
      1-кесте. 2019-2023 жылдар кезеңінде Саран қ.ә. халықтың орташа жылдық саны.</w:t>
      </w:r>
    </w:p>
    <w:bookmarkEnd w:id="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қ.ә. халық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51 925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51 711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43 855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43 820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31" w:id="25"/>
    <w:p>
      <w:pPr>
        <w:spacing w:after="0"/>
        <w:ind w:left="0"/>
        <w:jc w:val="both"/>
      </w:pPr>
      <w:r>
        <w:rPr>
          <w:rFonts w:ascii="Times New Roman"/>
          <w:b w:val="false"/>
          <w:i w:val="false"/>
          <w:color w:val="000000"/>
          <w:sz w:val="28"/>
        </w:rPr>
        <w:t>
      Осылайша, Саран қаласында 2021 жылдан бастап халықтың азаюы байқалады, ол 2023 жылы (қаңтардан қыркүйекке дейін) - 0,03% құрады.</w:t>
      </w:r>
    </w:p>
    <w:bookmarkEnd w:id="25"/>
    <w:bookmarkStart w:name="z32" w:id="26"/>
    <w:p>
      <w:pPr>
        <w:spacing w:after="0"/>
        <w:ind w:left="0"/>
        <w:jc w:val="both"/>
      </w:pPr>
      <w:r>
        <w:rPr>
          <w:rFonts w:ascii="Times New Roman"/>
          <w:b w:val="false"/>
          <w:i w:val="false"/>
          <w:color w:val="000000"/>
          <w:sz w:val="28"/>
        </w:rPr>
        <w:t>
      Саран қаласының тұрғын үй қоры 2020 жылғы 1 қаңтардағы жағдай бойынша 4 767 тұрғын үйді құрайды, оның ішінде ауданы 888,5 мың шаршы метр 529 көппәтерлі тұрғын үй, оның ішінде: 300 – Саран, 122 – Ақтас кенті, 107 – РТИ кенті.</w:t>
      </w:r>
    </w:p>
    <w:bookmarkEnd w:id="26"/>
    <w:bookmarkStart w:name="z33" w:id="27"/>
    <w:p>
      <w:pPr>
        <w:spacing w:after="0"/>
        <w:ind w:left="0"/>
        <w:jc w:val="both"/>
      </w:pPr>
      <w:r>
        <w:rPr>
          <w:rFonts w:ascii="Times New Roman"/>
          <w:b w:val="false"/>
          <w:i w:val="false"/>
          <w:color w:val="000000"/>
          <w:sz w:val="28"/>
        </w:rPr>
        <w:t>
      Жоспарлы кезеңге арналған коммуналдық қалдықтарды басқару бағдарламасын әзірлеу қажеттілігінің негіздемесі.</w:t>
      </w:r>
    </w:p>
    <w:bookmarkEnd w:id="27"/>
    <w:bookmarkStart w:name="z34" w:id="28"/>
    <w:p>
      <w:pPr>
        <w:spacing w:after="0"/>
        <w:ind w:left="0"/>
        <w:jc w:val="both"/>
      </w:pPr>
      <w:r>
        <w:rPr>
          <w:rFonts w:ascii="Times New Roman"/>
          <w:b w:val="false"/>
          <w:i w:val="false"/>
          <w:color w:val="000000"/>
          <w:sz w:val="28"/>
        </w:rPr>
        <w:t>
      Бағдарламаны әзірлеу қатты тұрмыстық қалдықтарды жинау, тасымалдау, кәдеге жарату, қайта өңдеу және көму жөніндегі қызметтер кешенінің тиімділігін, сенімділігін, экологиялық және әлеуметтік қолайлылығын арттыру, ҚТҚ қайта өңдеу үлесін ұлғайту, сондай-ақ қалдықтарды қауіпсіз көмуді қамтамасыз ету үшін қажет.</w:t>
      </w:r>
    </w:p>
    <w:bookmarkEnd w:id="28"/>
    <w:bookmarkStart w:name="z35" w:id="29"/>
    <w:p>
      <w:pPr>
        <w:spacing w:after="0"/>
        <w:ind w:left="0"/>
        <w:jc w:val="both"/>
      </w:pPr>
      <w:r>
        <w:rPr>
          <w:rFonts w:ascii="Times New Roman"/>
          <w:b w:val="false"/>
          <w:i w:val="false"/>
          <w:color w:val="000000"/>
          <w:sz w:val="28"/>
        </w:rPr>
        <w:t>
      Бағдарлама "Коммуналдық қалдықтарды басқару жөніндегі бағдарламаны әзірлеу бойынша жергілікті атқарушы органдарға әдістемелік ұсынымдарды бекіту туралы" Қазақстан Республикасы Экология және табиғи ресурстар министрінің 2023 жылғы 18 мамырдағы № 154-ө бұйрығына сәйкес жоспарлы кезеңге кемінде 5 жыл мерзімге әзірленеді.</w:t>
      </w:r>
    </w:p>
    <w:bookmarkEnd w:id="29"/>
    <w:bookmarkStart w:name="z36" w:id="30"/>
    <w:p>
      <w:pPr>
        <w:spacing w:after="0"/>
        <w:ind w:left="0"/>
        <w:jc w:val="both"/>
      </w:pPr>
      <w:r>
        <w:rPr>
          <w:rFonts w:ascii="Times New Roman"/>
          <w:b w:val="false"/>
          <w:i w:val="false"/>
          <w:color w:val="000000"/>
          <w:sz w:val="28"/>
        </w:rPr>
        <w:t>
      Бағдарлама келесі нормативтік құжаттар негізінде әзірленді:</w:t>
      </w:r>
    </w:p>
    <w:bookmarkEnd w:id="30"/>
    <w:bookmarkStart w:name="z37" w:id="31"/>
    <w:p>
      <w:pPr>
        <w:spacing w:after="0"/>
        <w:ind w:left="0"/>
        <w:jc w:val="both"/>
      </w:pPr>
      <w:r>
        <w:rPr>
          <w:rFonts w:ascii="Times New Roman"/>
          <w:b w:val="false"/>
          <w:i w:val="false"/>
          <w:color w:val="000000"/>
          <w:sz w:val="28"/>
        </w:rPr>
        <w:t xml:space="preserve">
      Қазақстан Республикасының Экологиялық </w:t>
      </w:r>
      <w:r>
        <w:rPr>
          <w:rFonts w:ascii="Times New Roman"/>
          <w:b w:val="false"/>
          <w:i w:val="false"/>
          <w:color w:val="000000"/>
          <w:sz w:val="28"/>
        </w:rPr>
        <w:t>кодексі</w:t>
      </w:r>
      <w:r>
        <w:rPr>
          <w:rFonts w:ascii="Times New Roman"/>
          <w:b w:val="false"/>
          <w:i w:val="false"/>
          <w:color w:val="000000"/>
          <w:sz w:val="28"/>
        </w:rPr>
        <w:t xml:space="preserve"> - 02.01.2021 ж. № 400-VI 05.09.2023 ж. өзгерістер мен толықтырулармен</w:t>
      </w:r>
    </w:p>
    <w:bookmarkEnd w:id="31"/>
    <w:bookmarkStart w:name="z38" w:id="32"/>
    <w:p>
      <w:pPr>
        <w:spacing w:after="0"/>
        <w:ind w:left="0"/>
        <w:jc w:val="both"/>
      </w:pPr>
      <w:r>
        <w:rPr>
          <w:rFonts w:ascii="Times New Roman"/>
          <w:b w:val="false"/>
          <w:i w:val="false"/>
          <w:color w:val="000000"/>
          <w:sz w:val="28"/>
        </w:rPr>
        <w:t xml:space="preserve">
      Коммуналдық қалдықтарды басқару қағидаларын бекіту туралы - Қазақстан Республикасы Экология, геология және табиғи ресурстар министрінің м.а. 2021 жылғы 28 желтоқсандағы № 508 </w:t>
      </w:r>
      <w:r>
        <w:rPr>
          <w:rFonts w:ascii="Times New Roman"/>
          <w:b w:val="false"/>
          <w:i w:val="false"/>
          <w:color w:val="000000"/>
          <w:sz w:val="28"/>
        </w:rPr>
        <w:t>бұйрығы</w:t>
      </w:r>
      <w:r>
        <w:rPr>
          <w:rFonts w:ascii="Times New Roman"/>
          <w:b w:val="false"/>
          <w:i w:val="false"/>
          <w:color w:val="000000"/>
          <w:sz w:val="28"/>
        </w:rPr>
        <w:t>.</w:t>
      </w:r>
    </w:p>
    <w:bookmarkEnd w:id="32"/>
    <w:bookmarkStart w:name="z39" w:id="33"/>
    <w:p>
      <w:pPr>
        <w:spacing w:after="0"/>
        <w:ind w:left="0"/>
        <w:jc w:val="both"/>
      </w:pPr>
      <w:r>
        <w:rPr>
          <w:rFonts w:ascii="Times New Roman"/>
          <w:b w:val="false"/>
          <w:i w:val="false"/>
          <w:color w:val="000000"/>
          <w:sz w:val="28"/>
        </w:rPr>
        <w:t xml:space="preserve">
      Техникалық, экономикалық және экологиялық орындылығын ескере отырып, міндетті түрде бөлек жинауға жататын қалдықтарды бөлек жинауға, оның ішінде қалдықтардың түрлеріне немесе топтарына (түрлерінің жиынтығына) қойылатын талаптарды бекіту туралы - Қазақстан Республикасы Экология, геология және табиғи ресурстар министрінің м.а. 2021 жылғы 2 желтоқсандағы № 482 </w:t>
      </w:r>
      <w:r>
        <w:rPr>
          <w:rFonts w:ascii="Times New Roman"/>
          <w:b w:val="false"/>
          <w:i w:val="false"/>
          <w:color w:val="000000"/>
          <w:sz w:val="28"/>
        </w:rPr>
        <w:t>бұйрығы</w:t>
      </w:r>
      <w:r>
        <w:rPr>
          <w:rFonts w:ascii="Times New Roman"/>
          <w:b w:val="false"/>
          <w:i w:val="false"/>
          <w:color w:val="000000"/>
          <w:sz w:val="28"/>
        </w:rPr>
        <w:t>.</w:t>
      </w:r>
    </w:p>
    <w:bookmarkEnd w:id="33"/>
    <w:bookmarkStart w:name="z40" w:id="34"/>
    <w:p>
      <w:pPr>
        <w:spacing w:after="0"/>
        <w:ind w:left="0"/>
        <w:jc w:val="both"/>
      </w:pPr>
      <w:r>
        <w:rPr>
          <w:rFonts w:ascii="Times New Roman"/>
          <w:b w:val="false"/>
          <w:i w:val="false"/>
          <w:color w:val="000000"/>
          <w:sz w:val="28"/>
        </w:rPr>
        <w:t xml:space="preserve">
      "Өндіріс және тұтыну қалдықтарын жинауға, пайдалануға, қолдануға, залалсыздандыруға, тасымалдауға, сақтауға және көмуге қойылатын санитариялық-эпидемиологиялық талаптар" санитариялық қағидаларын бекіту туралы - Қазақстан Республикасы Денсаулық сақтау министрінің м.а. 2020 жылғы 25 желтоқсандағы № ҚР ДСМ-331/2020 </w:t>
      </w:r>
      <w:r>
        <w:rPr>
          <w:rFonts w:ascii="Times New Roman"/>
          <w:b w:val="false"/>
          <w:i w:val="false"/>
          <w:color w:val="000000"/>
          <w:sz w:val="28"/>
        </w:rPr>
        <w:t>бұйрығы</w:t>
      </w:r>
      <w:r>
        <w:rPr>
          <w:rFonts w:ascii="Times New Roman"/>
          <w:b w:val="false"/>
          <w:i w:val="false"/>
          <w:color w:val="000000"/>
          <w:sz w:val="28"/>
        </w:rPr>
        <w:t>.</w:t>
      </w:r>
    </w:p>
    <w:bookmarkEnd w:id="34"/>
    <w:bookmarkStart w:name="z41" w:id="35"/>
    <w:p>
      <w:pPr>
        <w:spacing w:after="0"/>
        <w:ind w:left="0"/>
        <w:jc w:val="both"/>
      </w:pPr>
      <w:r>
        <w:rPr>
          <w:rFonts w:ascii="Times New Roman"/>
          <w:b w:val="false"/>
          <w:i w:val="false"/>
          <w:color w:val="000000"/>
          <w:sz w:val="28"/>
        </w:rPr>
        <w:t>
      Және Қазақстан Республикасының аумағында қолданылатын басқа да нормативтік құжаттар.</w:t>
      </w:r>
    </w:p>
    <w:bookmarkEnd w:id="35"/>
    <w:bookmarkStart w:name="z42" w:id="36"/>
    <w:p>
      <w:pPr>
        <w:spacing w:after="0"/>
        <w:ind w:left="0"/>
        <w:jc w:val="both"/>
      </w:pPr>
      <w:r>
        <w:rPr>
          <w:rFonts w:ascii="Times New Roman"/>
          <w:b w:val="false"/>
          <w:i w:val="false"/>
          <w:color w:val="000000"/>
          <w:sz w:val="28"/>
        </w:rPr>
        <w:t>
      Коммуналдық қалдықтарды басқару жөніндегі іс-шаралар құрылған ұлттық стратегиялық, бағдарламалық құжаттар, аумақты дамыту жоспарлары және т.б.</w:t>
      </w:r>
    </w:p>
    <w:bookmarkEnd w:id="36"/>
    <w:bookmarkStart w:name="z43" w:id="37"/>
    <w:p>
      <w:pPr>
        <w:spacing w:after="0"/>
        <w:ind w:left="0"/>
        <w:jc w:val="both"/>
      </w:pPr>
      <w:r>
        <w:rPr>
          <w:rFonts w:ascii="Times New Roman"/>
          <w:b w:val="false"/>
          <w:i w:val="false"/>
          <w:color w:val="000000"/>
          <w:sz w:val="28"/>
        </w:rPr>
        <w:t>
      Коммуналдық қалдықтарды басқару жөніндегі іс шаралар келесі Ұлттық стратегиялар мен даму жоспарларында қаралады:</w:t>
      </w:r>
    </w:p>
    <w:bookmarkEnd w:id="37"/>
    <w:bookmarkStart w:name="z44" w:id="38"/>
    <w:p>
      <w:pPr>
        <w:spacing w:after="0"/>
        <w:ind w:left="0"/>
        <w:jc w:val="both"/>
      </w:pPr>
      <w:r>
        <w:rPr>
          <w:rFonts w:ascii="Times New Roman"/>
          <w:b w:val="false"/>
          <w:i w:val="false"/>
          <w:color w:val="000000"/>
          <w:sz w:val="28"/>
        </w:rPr>
        <w:t xml:space="preserve">
      "Көміртекті бейтараптыққа қол жеткізу стратегиясы" - Қазақстан Республикасы Президентінің 2.02.023 ж. </w:t>
      </w:r>
      <w:r>
        <w:rPr>
          <w:rFonts w:ascii="Times New Roman"/>
          <w:b w:val="false"/>
          <w:i w:val="false"/>
          <w:color w:val="000000"/>
          <w:sz w:val="28"/>
        </w:rPr>
        <w:t>Жарлығы</w:t>
      </w:r>
      <w:r>
        <w:rPr>
          <w:rFonts w:ascii="Times New Roman"/>
          <w:b w:val="false"/>
          <w:i w:val="false"/>
          <w:color w:val="000000"/>
          <w:sz w:val="28"/>
        </w:rPr>
        <w:t>.</w:t>
      </w:r>
    </w:p>
    <w:bookmarkEnd w:id="38"/>
    <w:bookmarkStart w:name="z45" w:id="39"/>
    <w:p>
      <w:pPr>
        <w:spacing w:after="0"/>
        <w:ind w:left="0"/>
        <w:jc w:val="both"/>
      </w:pPr>
      <w:r>
        <w:rPr>
          <w:rFonts w:ascii="Times New Roman"/>
          <w:b w:val="false"/>
          <w:i w:val="false"/>
          <w:color w:val="000000"/>
          <w:sz w:val="28"/>
        </w:rPr>
        <w:t>
      "Қалдықтарды басқару" бөлімі:</w:t>
      </w:r>
    </w:p>
    <w:bookmarkEnd w:id="39"/>
    <w:bookmarkStart w:name="z46" w:id="40"/>
    <w:p>
      <w:pPr>
        <w:spacing w:after="0"/>
        <w:ind w:left="0"/>
        <w:jc w:val="both"/>
      </w:pPr>
      <w:r>
        <w:rPr>
          <w:rFonts w:ascii="Times New Roman"/>
          <w:b w:val="false"/>
          <w:i w:val="false"/>
          <w:color w:val="000000"/>
          <w:sz w:val="28"/>
        </w:rPr>
        <w:t>
      3.3.1.4-бөлімі Қалдықтарды басқару</w:t>
      </w:r>
    </w:p>
    <w:bookmarkEnd w:id="40"/>
    <w:bookmarkStart w:name="z47" w:id="41"/>
    <w:p>
      <w:pPr>
        <w:spacing w:after="0"/>
        <w:ind w:left="0"/>
        <w:jc w:val="both"/>
      </w:pPr>
      <w:r>
        <w:rPr>
          <w:rFonts w:ascii="Times New Roman"/>
          <w:b w:val="false"/>
          <w:i w:val="false"/>
          <w:color w:val="000000"/>
          <w:sz w:val="28"/>
        </w:rPr>
        <w:t>
      1) қалдықтардың түзілу көлемін қысқарту;</w:t>
      </w:r>
    </w:p>
    <w:bookmarkEnd w:id="41"/>
    <w:bookmarkStart w:name="z48" w:id="42"/>
    <w:p>
      <w:pPr>
        <w:spacing w:after="0"/>
        <w:ind w:left="0"/>
        <w:jc w:val="both"/>
      </w:pPr>
      <w:r>
        <w:rPr>
          <w:rFonts w:ascii="Times New Roman"/>
          <w:b w:val="false"/>
          <w:i w:val="false"/>
          <w:color w:val="000000"/>
          <w:sz w:val="28"/>
        </w:rPr>
        <w:t>
      2) ҚТҚ жинау және сұрыптаумен толық қамтуды жеделдетіп енгізу;</w:t>
      </w:r>
    </w:p>
    <w:bookmarkEnd w:id="42"/>
    <w:bookmarkStart w:name="z49" w:id="43"/>
    <w:p>
      <w:pPr>
        <w:spacing w:after="0"/>
        <w:ind w:left="0"/>
        <w:jc w:val="both"/>
      </w:pPr>
      <w:r>
        <w:rPr>
          <w:rFonts w:ascii="Times New Roman"/>
          <w:b w:val="false"/>
          <w:i w:val="false"/>
          <w:color w:val="000000"/>
          <w:sz w:val="28"/>
        </w:rPr>
        <w:t>
      3) қайта өңделетін және қордалатын қалдықтардың үлесін ұлғайту.</w:t>
      </w:r>
    </w:p>
    <w:bookmarkEnd w:id="43"/>
    <w:bookmarkStart w:name="z50" w:id="44"/>
    <w:p>
      <w:pPr>
        <w:spacing w:after="0"/>
        <w:ind w:left="0"/>
        <w:jc w:val="left"/>
      </w:pPr>
      <w:r>
        <w:rPr>
          <w:rFonts w:ascii="Times New Roman"/>
          <w:b/>
          <w:i w:val="false"/>
          <w:color w:val="000000"/>
        </w:rPr>
        <w:t xml:space="preserve"> 1. САРАН Қ.А. КОММУНАЛДЫҚ ҚАЛДЫҚТАРДЫ БАСҚАРУДЫҢ АҒЫМДАҒЫ ЖАҒДАЙЫН ТАЛДАУ</w:t>
      </w:r>
    </w:p>
    <w:bookmarkEnd w:id="44"/>
    <w:bookmarkStart w:name="z51" w:id="45"/>
    <w:p>
      <w:pPr>
        <w:spacing w:after="0"/>
        <w:ind w:left="0"/>
        <w:jc w:val="both"/>
      </w:pPr>
      <w:r>
        <w:rPr>
          <w:rFonts w:ascii="Times New Roman"/>
          <w:b w:val="false"/>
          <w:i w:val="false"/>
          <w:color w:val="000000"/>
          <w:sz w:val="28"/>
        </w:rPr>
        <w:t>
      1.1 Өңірдегі коммуналдық қалдықтарды басқарудың ағымдағы жай-күйін бағалау. Коммуналдық қалдықтарды басқару саласындағы инфрақұрылымның жай-күйі бойынша жалпы мәліметтер (бөлек жинау, қалдықтарды тасымалдау жөніндегі мамандандырылған техника, сұрыптау, қайта өңдеу жөніндегі қуаттар, ҚТҚ полигондары және т. б.)</w:t>
      </w:r>
    </w:p>
    <w:bookmarkEnd w:id="45"/>
    <w:bookmarkStart w:name="z52" w:id="46"/>
    <w:p>
      <w:pPr>
        <w:spacing w:after="0"/>
        <w:ind w:left="0"/>
        <w:jc w:val="both"/>
      </w:pPr>
      <w:r>
        <w:rPr>
          <w:rFonts w:ascii="Times New Roman"/>
          <w:b w:val="false"/>
          <w:i w:val="false"/>
          <w:color w:val="000000"/>
          <w:sz w:val="28"/>
        </w:rPr>
        <w:t>
      Халықаралық тәжірибеде ҚТҚ жалпы құрамына кіретін, бірақ қайта өңдеу және/немесе көму тәсілімен ерекшеленетін үш "қалдықтар ағынына" сәйкес келетін үш бөлікке жіктеледі.</w:t>
      </w:r>
    </w:p>
    <w:bookmarkEnd w:id="46"/>
    <w:bookmarkStart w:name="z53" w:id="47"/>
    <w:p>
      <w:pPr>
        <w:spacing w:after="0"/>
        <w:ind w:left="0"/>
        <w:jc w:val="both"/>
      </w:pPr>
      <w:r>
        <w:rPr>
          <w:rFonts w:ascii="Times New Roman"/>
          <w:b w:val="false"/>
          <w:i w:val="false"/>
          <w:color w:val="000000"/>
          <w:sz w:val="28"/>
        </w:rPr>
        <w:t>
      1. Коммуналдық қалдықтар.</w:t>
      </w:r>
    </w:p>
    <w:bookmarkEnd w:id="47"/>
    <w:bookmarkStart w:name="z54" w:id="48"/>
    <w:p>
      <w:pPr>
        <w:spacing w:after="0"/>
        <w:ind w:left="0"/>
        <w:jc w:val="both"/>
      </w:pPr>
      <w:r>
        <w:rPr>
          <w:rFonts w:ascii="Times New Roman"/>
          <w:b w:val="false"/>
          <w:i w:val="false"/>
          <w:color w:val="000000"/>
          <w:sz w:val="28"/>
        </w:rPr>
        <w:t>
      2. Қауіпті ҚТҚ - адам өмірінің нәтижесінде пайда болатын тұтыну қалдықтары, сондай-ақ құрамы мен қасиеттері бойынша қауіпті қалдықтарға жатқызылуы мүмкін түзілу сипаты ұқсас өндіріс қалдықтары. Оларға келесі қалдықтар жатады:</w:t>
      </w:r>
    </w:p>
    <w:bookmarkEnd w:id="48"/>
    <w:bookmarkStart w:name="z55" w:id="49"/>
    <w:p>
      <w:pPr>
        <w:spacing w:after="0"/>
        <w:ind w:left="0"/>
        <w:jc w:val="both"/>
      </w:pPr>
      <w:r>
        <w:rPr>
          <w:rFonts w:ascii="Times New Roman"/>
          <w:b w:val="false"/>
          <w:i w:val="false"/>
          <w:color w:val="000000"/>
          <w:sz w:val="28"/>
        </w:rPr>
        <w:t>
      - пайдаланылған батареялар мен аккумуляторлар;</w:t>
      </w:r>
    </w:p>
    <w:bookmarkEnd w:id="49"/>
    <w:bookmarkStart w:name="z56" w:id="50"/>
    <w:p>
      <w:pPr>
        <w:spacing w:after="0"/>
        <w:ind w:left="0"/>
        <w:jc w:val="both"/>
      </w:pPr>
      <w:r>
        <w:rPr>
          <w:rFonts w:ascii="Times New Roman"/>
          <w:b w:val="false"/>
          <w:i w:val="false"/>
          <w:color w:val="000000"/>
          <w:sz w:val="28"/>
        </w:rPr>
        <w:t>
      - пайдаланылған электр және электрондық жабдық;</w:t>
      </w:r>
    </w:p>
    <w:bookmarkEnd w:id="50"/>
    <w:bookmarkStart w:name="z57" w:id="51"/>
    <w:p>
      <w:pPr>
        <w:spacing w:after="0"/>
        <w:ind w:left="0"/>
        <w:jc w:val="both"/>
      </w:pPr>
      <w:r>
        <w:rPr>
          <w:rFonts w:ascii="Times New Roman"/>
          <w:b w:val="false"/>
          <w:i w:val="false"/>
          <w:color w:val="000000"/>
          <w:sz w:val="28"/>
        </w:rPr>
        <w:t>
      - құрамында сынап бар қалдықтар (люминесцентті шамдар мен термометрлер);</w:t>
      </w:r>
    </w:p>
    <w:bookmarkEnd w:id="51"/>
    <w:bookmarkStart w:name="z58" w:id="52"/>
    <w:p>
      <w:pPr>
        <w:spacing w:after="0"/>
        <w:ind w:left="0"/>
        <w:jc w:val="both"/>
      </w:pPr>
      <w:r>
        <w:rPr>
          <w:rFonts w:ascii="Times New Roman"/>
          <w:b w:val="false"/>
          <w:i w:val="false"/>
          <w:color w:val="000000"/>
          <w:sz w:val="28"/>
        </w:rPr>
        <w:t>
      - медициналық және ветеринариялық қалдықтар;</w:t>
      </w:r>
    </w:p>
    <w:bookmarkEnd w:id="52"/>
    <w:bookmarkStart w:name="z59" w:id="53"/>
    <w:p>
      <w:pPr>
        <w:spacing w:after="0"/>
        <w:ind w:left="0"/>
        <w:jc w:val="both"/>
      </w:pPr>
      <w:r>
        <w:rPr>
          <w:rFonts w:ascii="Times New Roman"/>
          <w:b w:val="false"/>
          <w:i w:val="false"/>
          <w:color w:val="000000"/>
          <w:sz w:val="28"/>
        </w:rPr>
        <w:t>
      - тұрмыстық химия қалдықтары;</w:t>
      </w:r>
    </w:p>
    <w:bookmarkEnd w:id="53"/>
    <w:bookmarkStart w:name="z60" w:id="54"/>
    <w:p>
      <w:pPr>
        <w:spacing w:after="0"/>
        <w:ind w:left="0"/>
        <w:jc w:val="both"/>
      </w:pPr>
      <w:r>
        <w:rPr>
          <w:rFonts w:ascii="Times New Roman"/>
          <w:b w:val="false"/>
          <w:i w:val="false"/>
          <w:color w:val="000000"/>
          <w:sz w:val="28"/>
        </w:rPr>
        <w:t>
      - құрамында асбест бар қалдықтар;</w:t>
      </w:r>
    </w:p>
    <w:bookmarkEnd w:id="54"/>
    <w:bookmarkStart w:name="z61" w:id="55"/>
    <w:p>
      <w:pPr>
        <w:spacing w:after="0"/>
        <w:ind w:left="0"/>
        <w:jc w:val="both"/>
      </w:pPr>
      <w:r>
        <w:rPr>
          <w:rFonts w:ascii="Times New Roman"/>
          <w:b w:val="false"/>
          <w:i w:val="false"/>
          <w:color w:val="000000"/>
          <w:sz w:val="28"/>
        </w:rPr>
        <w:t>
      - адам өмірінің нәтижесінде пайда болатын басқа да қауіпті қалдықтар.</w:t>
      </w:r>
    </w:p>
    <w:bookmarkEnd w:id="55"/>
    <w:bookmarkStart w:name="z62" w:id="56"/>
    <w:p>
      <w:pPr>
        <w:spacing w:after="0"/>
        <w:ind w:left="0"/>
        <w:jc w:val="both"/>
      </w:pPr>
      <w:r>
        <w:rPr>
          <w:rFonts w:ascii="Times New Roman"/>
          <w:b w:val="false"/>
          <w:i w:val="false"/>
          <w:color w:val="000000"/>
          <w:sz w:val="28"/>
        </w:rPr>
        <w:t>
      3. Басқа ҚТҚ - қауіпті емес және сонымен бірге аралас қалдықтарға жатқызуға болмайтын қалдықтар, өйткені оларды жинау, шығару және кәдеге жарату үшін бірінші ағынға қарағанда басқа тәсілдерді қолдану қажет. "Басқа ҚТҚ" келесі қалдықтарды қамтиды:</w:t>
      </w:r>
    </w:p>
    <w:bookmarkEnd w:id="56"/>
    <w:bookmarkStart w:name="z63" w:id="57"/>
    <w:p>
      <w:pPr>
        <w:spacing w:after="0"/>
        <w:ind w:left="0"/>
        <w:jc w:val="both"/>
      </w:pPr>
      <w:r>
        <w:rPr>
          <w:rFonts w:ascii="Times New Roman"/>
          <w:b w:val="false"/>
          <w:i w:val="false"/>
          <w:color w:val="000000"/>
          <w:sz w:val="28"/>
        </w:rPr>
        <w:t>
      - құрылыс қалдықтары;</w:t>
      </w:r>
    </w:p>
    <w:bookmarkEnd w:id="57"/>
    <w:bookmarkStart w:name="z64" w:id="58"/>
    <w:p>
      <w:pPr>
        <w:spacing w:after="0"/>
        <w:ind w:left="0"/>
        <w:jc w:val="both"/>
      </w:pPr>
      <w:r>
        <w:rPr>
          <w:rFonts w:ascii="Times New Roman"/>
          <w:b w:val="false"/>
          <w:i w:val="false"/>
          <w:color w:val="000000"/>
          <w:sz w:val="28"/>
        </w:rPr>
        <w:t>
      - ірі көлемді қалдықтар;</w:t>
      </w:r>
    </w:p>
    <w:bookmarkEnd w:id="58"/>
    <w:bookmarkStart w:name="z65" w:id="59"/>
    <w:p>
      <w:pPr>
        <w:spacing w:after="0"/>
        <w:ind w:left="0"/>
        <w:jc w:val="both"/>
      </w:pPr>
      <w:r>
        <w:rPr>
          <w:rFonts w:ascii="Times New Roman"/>
          <w:b w:val="false"/>
          <w:i w:val="false"/>
          <w:color w:val="000000"/>
          <w:sz w:val="28"/>
        </w:rPr>
        <w:t>
      - кәдеге жаратуға жататын автомобильдер;</w:t>
      </w:r>
    </w:p>
    <w:bookmarkEnd w:id="59"/>
    <w:bookmarkStart w:name="z66" w:id="60"/>
    <w:p>
      <w:pPr>
        <w:spacing w:after="0"/>
        <w:ind w:left="0"/>
        <w:jc w:val="both"/>
      </w:pPr>
      <w:r>
        <w:rPr>
          <w:rFonts w:ascii="Times New Roman"/>
          <w:b w:val="false"/>
          <w:i w:val="false"/>
          <w:color w:val="000000"/>
          <w:sz w:val="28"/>
        </w:rPr>
        <w:t>
      - пайдаланылған автомобиль шиналары;</w:t>
      </w:r>
    </w:p>
    <w:bookmarkEnd w:id="60"/>
    <w:bookmarkStart w:name="z67" w:id="61"/>
    <w:p>
      <w:pPr>
        <w:spacing w:after="0"/>
        <w:ind w:left="0"/>
        <w:jc w:val="both"/>
      </w:pPr>
      <w:r>
        <w:rPr>
          <w:rFonts w:ascii="Times New Roman"/>
          <w:b w:val="false"/>
          <w:i w:val="false"/>
          <w:color w:val="000000"/>
          <w:sz w:val="28"/>
        </w:rPr>
        <w:t>
      - ағынды суларды қайта өңдеуден шыққан қалдықтар.</w:t>
      </w:r>
    </w:p>
    <w:bookmarkEnd w:id="61"/>
    <w:bookmarkStart w:name="z68" w:id="62"/>
    <w:p>
      <w:pPr>
        <w:spacing w:after="0"/>
        <w:ind w:left="0"/>
        <w:jc w:val="both"/>
      </w:pPr>
      <w:r>
        <w:rPr>
          <w:rFonts w:ascii="Times New Roman"/>
          <w:b w:val="false"/>
          <w:i w:val="false"/>
          <w:color w:val="000000"/>
          <w:sz w:val="28"/>
        </w:rPr>
        <w:t>
      Саран қалалық әкімшілігінде коммуналдық қалдықтарды басқарудың ағымдағы жағдайы бойынша мәліметтер Ұлттық статистика бюросының сайтынан https://stat.gov.kz/ru / "Талдау" Ұлттық статистика бюросының ақпараттық талдау жүйесінен https://taldau.stat.gov.kz/ru, сондай-ақ жергілікті атқарушы органдар мен қоршаған ортаны қорғау саласындағы уәкілетті органның аумақтық бөлімшесі (Қарағанды облысының экология департаменті) ұсынған деректерден, жергілікті атқарушы органдардың деректері мен басқа да көздерден алынды.</w:t>
      </w:r>
    </w:p>
    <w:bookmarkEnd w:id="62"/>
    <w:bookmarkStart w:name="z69" w:id="63"/>
    <w:p>
      <w:pPr>
        <w:spacing w:after="0"/>
        <w:ind w:left="0"/>
        <w:jc w:val="both"/>
      </w:pPr>
      <w:r>
        <w:rPr>
          <w:rFonts w:ascii="Times New Roman"/>
          <w:b w:val="false"/>
          <w:i w:val="false"/>
          <w:color w:val="000000"/>
          <w:sz w:val="28"/>
        </w:rPr>
        <w:t>
      2022 жылы Саранда коммуналдық қалдықтарды жинау және шығару бойынша кәсіпорындар мен ұйымдардың саны - 4 бірлік. Оның ішінде жеке компаниялар – 4, барлығы шағын бизнес субъектілері, олардың үшеуі – жеке кәсіпкерлер.</w:t>
      </w:r>
    </w:p>
    <w:bookmarkEnd w:id="63"/>
    <w:bookmarkStart w:name="z70" w:id="64"/>
    <w:p>
      <w:pPr>
        <w:spacing w:after="0"/>
        <w:ind w:left="0"/>
        <w:jc w:val="both"/>
      </w:pPr>
      <w:r>
        <w:rPr>
          <w:rFonts w:ascii="Times New Roman"/>
          <w:b w:val="false"/>
          <w:i w:val="false"/>
          <w:color w:val="000000"/>
          <w:sz w:val="28"/>
        </w:rPr>
        <w:t>
      2023 жылдың соңында Саран қаласында коммуналдық қалдықтарды Саран аумағынан шығаруды жүзеге асыратын 2 кәсіпорын (жеке кәсіпкерлер) қызметін жүзеге асырады.</w:t>
      </w:r>
    </w:p>
    <w:bookmarkEnd w:id="64"/>
    <w:bookmarkStart w:name="z71" w:id="65"/>
    <w:p>
      <w:pPr>
        <w:spacing w:after="0"/>
        <w:ind w:left="0"/>
        <w:jc w:val="both"/>
      </w:pPr>
      <w:r>
        <w:rPr>
          <w:rFonts w:ascii="Times New Roman"/>
          <w:b w:val="false"/>
          <w:i w:val="false"/>
          <w:color w:val="000000"/>
          <w:sz w:val="28"/>
        </w:rPr>
        <w:t xml:space="preserve">
      2018 жылдан бастап Саран бойынша жиналған және тасымалданған коммуналдық қалдықтардың көлемі </w:t>
      </w:r>
      <w:r>
        <w:rPr>
          <w:rFonts w:ascii="Times New Roman"/>
          <w:b w:val="false"/>
          <w:i w:val="false"/>
          <w:color w:val="000000"/>
          <w:sz w:val="28"/>
        </w:rPr>
        <w:t>1.1-кестеде</w:t>
      </w:r>
      <w:r>
        <w:rPr>
          <w:rFonts w:ascii="Times New Roman"/>
          <w:b w:val="false"/>
          <w:i w:val="false"/>
          <w:color w:val="000000"/>
          <w:sz w:val="28"/>
        </w:rPr>
        <w:t xml:space="preserve"> келтірілген. Көлемі алып кететін кәсіпорындардың қалдықтарын ескере отырып ұсынылған.</w:t>
      </w:r>
    </w:p>
    <w:bookmarkEnd w:id="65"/>
    <w:bookmarkStart w:name="z72" w:id="66"/>
    <w:p>
      <w:pPr>
        <w:spacing w:after="0"/>
        <w:ind w:left="0"/>
        <w:jc w:val="both"/>
      </w:pPr>
      <w:r>
        <w:rPr>
          <w:rFonts w:ascii="Times New Roman"/>
          <w:b w:val="false"/>
          <w:i w:val="false"/>
          <w:color w:val="000000"/>
          <w:sz w:val="28"/>
        </w:rPr>
        <w:t>
      1.1-кесте. 2018 жылдан 2023 жылға дейін Саран қ.ә. бойынша жиналған және тасымалданған коммуналдық қалдықтардың көлемі.</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Жиналған коммуналдық қалдықтар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23 483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10 804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19 605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Тасымалданған коммуналдық қалдықтар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23 483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10 804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19 605</w:t>
            </w:r>
          </w:p>
        </w:tc>
      </w:tr>
    </w:tbl>
    <w:bookmarkStart w:name="z73" w:id="67"/>
    <w:p>
      <w:pPr>
        <w:spacing w:after="0"/>
        <w:ind w:left="0"/>
        <w:jc w:val="both"/>
      </w:pPr>
      <w:r>
        <w:rPr>
          <w:rFonts w:ascii="Times New Roman"/>
          <w:b w:val="false"/>
          <w:i w:val="false"/>
          <w:color w:val="000000"/>
          <w:sz w:val="28"/>
        </w:rPr>
        <w:t>
      1.2-кесте. Қоқыс шығаратын компаниялар қызмет көрсететін халық.</w:t>
      </w:r>
    </w:p>
    <w:bookmarkEnd w:id="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қ.ә. халық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шығаратын ұйым үнемі қызмет көрсететін халық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қамту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w:t>
            </w:r>
          </w:p>
        </w:tc>
      </w:tr>
    </w:tbl>
    <w:bookmarkStart w:name="z74" w:id="68"/>
    <w:p>
      <w:pPr>
        <w:spacing w:after="0"/>
        <w:ind w:left="0"/>
        <w:jc w:val="both"/>
      </w:pPr>
      <w:r>
        <w:rPr>
          <w:rFonts w:ascii="Times New Roman"/>
          <w:b w:val="false"/>
          <w:i w:val="false"/>
          <w:color w:val="000000"/>
          <w:sz w:val="28"/>
        </w:rPr>
        <w:t>
      * 2022 жылдан бастап статистика бюросында қоқыс шығаратын ұйымдар тұрақты қызмет көрсететін халық бойынша мәліметтер жоқ.</w:t>
      </w:r>
    </w:p>
    <w:bookmarkEnd w:id="68"/>
    <w:bookmarkStart w:name="z75" w:id="69"/>
    <w:p>
      <w:pPr>
        <w:spacing w:after="0"/>
        <w:ind w:left="0"/>
        <w:jc w:val="both"/>
      </w:pPr>
      <w:r>
        <w:rPr>
          <w:rFonts w:ascii="Times New Roman"/>
          <w:b w:val="false"/>
          <w:i w:val="false"/>
          <w:color w:val="000000"/>
          <w:sz w:val="28"/>
        </w:rPr>
        <w:t>
      Қала аумағынан коммуналдық қалдықтарды шығаруды жүзеге асыратын кәсіпорындар:</w:t>
      </w:r>
    </w:p>
    <w:bookmarkEnd w:id="69"/>
    <w:bookmarkStart w:name="z76" w:id="70"/>
    <w:p>
      <w:pPr>
        <w:spacing w:after="0"/>
        <w:ind w:left="0"/>
        <w:jc w:val="both"/>
      </w:pPr>
      <w:r>
        <w:rPr>
          <w:rFonts w:ascii="Times New Roman"/>
          <w:b w:val="false"/>
          <w:i w:val="false"/>
          <w:color w:val="000000"/>
          <w:sz w:val="28"/>
        </w:rPr>
        <w:t>
      ЖК Леликов:</w:t>
      </w:r>
    </w:p>
    <w:bookmarkEnd w:id="70"/>
    <w:bookmarkStart w:name="z77" w:id="71"/>
    <w:p>
      <w:pPr>
        <w:spacing w:after="0"/>
        <w:ind w:left="0"/>
        <w:jc w:val="both"/>
      </w:pPr>
      <w:r>
        <w:rPr>
          <w:rFonts w:ascii="Times New Roman"/>
          <w:b w:val="false"/>
          <w:i w:val="false"/>
          <w:color w:val="000000"/>
          <w:sz w:val="28"/>
        </w:rPr>
        <w:t>
      Әкету 5 тоқсаннан бастап жүзеге асырылады. Әкету жиілігі - аптасына 4 рет немесе өтінімдер бойынша (жеке сектордан). Кәсіпорын оларға 119 контейнер орнатылған 29 контейнерлік алаңға қызмет көрсетеді. Абоненттер саны - 2100 адам. Техника саны - 1 қоқыс тасушы, 1 самосвал және 1 тиегіш. Қалдықтарды шығару "Сарантеплосервис" ЖШС полигонына жүзеге асырылады.</w:t>
      </w:r>
    </w:p>
    <w:bookmarkEnd w:id="71"/>
    <w:bookmarkStart w:name="z78" w:id="72"/>
    <w:p>
      <w:pPr>
        <w:spacing w:after="0"/>
        <w:ind w:left="0"/>
        <w:jc w:val="both"/>
      </w:pPr>
      <w:r>
        <w:rPr>
          <w:rFonts w:ascii="Times New Roman"/>
          <w:b w:val="false"/>
          <w:i w:val="false"/>
          <w:color w:val="000000"/>
          <w:sz w:val="28"/>
        </w:rPr>
        <w:t>
      ЖК Мышлицкий Андрей Владимирович:</w:t>
      </w:r>
    </w:p>
    <w:bookmarkEnd w:id="72"/>
    <w:bookmarkStart w:name="z79" w:id="73"/>
    <w:p>
      <w:pPr>
        <w:spacing w:after="0"/>
        <w:ind w:left="0"/>
        <w:jc w:val="both"/>
      </w:pPr>
      <w:r>
        <w:rPr>
          <w:rFonts w:ascii="Times New Roman"/>
          <w:b w:val="false"/>
          <w:i w:val="false"/>
          <w:color w:val="000000"/>
          <w:sz w:val="28"/>
        </w:rPr>
        <w:t>
      Әкету 1А шағын ауданынан, Горняк шағын ауданынан жүзеге асырылады. Әкету жиілігі - аптасына 4 рет немесе өтінімдер бойынша (жеке сектордан). Кәсіпорын оларға 152 контейнер орнатылған 38 контейнерлік алаңға қызмет көрсетеді. Абоненттер саны - 3500 адам. Техника саны - 3 қоқыс тасушы, 1 грейфер. Қалдықтарды шығару "Сарантеплосервис" ЖШС полигонына жүзеге асырылады.</w:t>
      </w:r>
    </w:p>
    <w:bookmarkEnd w:id="73"/>
    <w:bookmarkStart w:name="z80" w:id="74"/>
    <w:p>
      <w:pPr>
        <w:spacing w:after="0"/>
        <w:ind w:left="0"/>
        <w:jc w:val="both"/>
      </w:pPr>
      <w:r>
        <w:rPr>
          <w:rFonts w:ascii="Times New Roman"/>
          <w:b w:val="false"/>
          <w:i w:val="false"/>
          <w:color w:val="000000"/>
          <w:sz w:val="28"/>
        </w:rPr>
        <w:t>
      Саран қаласында "Вторичное Сырье Караганда" ЖШС қайталама шикізатты қабылдау пункті және қоқысты бөлек жинауға арналған 3 контейнер орналасқан (1.1-сурет).</w:t>
      </w:r>
    </w:p>
    <w:bookmarkEnd w:id="74"/>
    <w:bookmarkStart w:name="z81"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1.1-сурет</w:t>
      </w:r>
      <w:r>
        <w:rPr>
          <w:rFonts w:ascii="Times New Roman"/>
          <w:b w:val="false"/>
          <w:i w:val="false"/>
          <w:color w:val="000000"/>
          <w:sz w:val="28"/>
        </w:rPr>
        <w:t>. Қайта өңдеуге арналған контейнерлерді карта-схемада орналастыру.</w:t>
      </w:r>
    </w:p>
    <w:bookmarkStart w:name="z83" w:id="76"/>
    <w:p>
      <w:pPr>
        <w:spacing w:after="0"/>
        <w:ind w:left="0"/>
        <w:jc w:val="both"/>
      </w:pPr>
      <w:r>
        <w:rPr>
          <w:rFonts w:ascii="Times New Roman"/>
          <w:b w:val="false"/>
          <w:i w:val="false"/>
          <w:color w:val="000000"/>
          <w:sz w:val="28"/>
        </w:rPr>
        <w:t>
      Саран қаласы мен Ақтас кентінде қауіпті қалдықтарды (құрамында сынабы бар шамдар мен батареялар) жинауға арналған 21 контейнер орнатылды. Контейнерлер әкімдіктің балансында, қызмет көрсетуді "Қалдықтарды басқару жөніндегі қазақстандық оператор" ЖШС жүргізеді. Контейнерлерді әкету мен жөндеуді бригада айына 1 рет жүргізеді.</w:t>
      </w:r>
    </w:p>
    <w:bookmarkEnd w:id="7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1.1-сурет</w:t>
      </w:r>
      <w:r>
        <w:rPr>
          <w:rFonts w:ascii="Times New Roman"/>
          <w:b w:val="false"/>
          <w:i w:val="false"/>
          <w:color w:val="000000"/>
          <w:sz w:val="28"/>
        </w:rPr>
        <w:t xml:space="preserve"> және 1.3 суретте Саран қаласы мен Ақтас кентінің схемасында қоқыс жинауға арналған контейнерлерді орналастыру көрсетілген.</w:t>
      </w:r>
    </w:p>
    <w:bookmarkStart w:name="z85"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78105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 w:id="78"/>
    <w:p>
      <w:pPr>
        <w:spacing w:after="0"/>
        <w:ind w:left="0"/>
        <w:jc w:val="both"/>
      </w:pPr>
      <w:r>
        <w:rPr>
          <w:rFonts w:ascii="Times New Roman"/>
          <w:b w:val="false"/>
          <w:i w:val="false"/>
          <w:color w:val="000000"/>
          <w:sz w:val="28"/>
        </w:rPr>
        <w:t>
      1.2-сурет. Саран қаласының схемасында қоқыс контейнерлерінің орналасуы.</w:t>
      </w:r>
    </w:p>
    <w:bookmarkEnd w:id="78"/>
    <w:bookmarkStart w:name="z87"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78105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86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 w:id="80"/>
    <w:p>
      <w:pPr>
        <w:spacing w:after="0"/>
        <w:ind w:left="0"/>
        <w:jc w:val="both"/>
      </w:pPr>
      <w:r>
        <w:rPr>
          <w:rFonts w:ascii="Times New Roman"/>
          <w:b w:val="false"/>
          <w:i w:val="false"/>
          <w:color w:val="000000"/>
          <w:sz w:val="28"/>
        </w:rPr>
        <w:t>
      1.2-сурет. Ақтас кентінің схемасында қоқыс контейнерлерінің орналасуы.</w:t>
      </w:r>
    </w:p>
    <w:bookmarkEnd w:id="80"/>
    <w:bookmarkStart w:name="z89" w:id="81"/>
    <w:p>
      <w:pPr>
        <w:spacing w:after="0"/>
        <w:ind w:left="0"/>
        <w:jc w:val="both"/>
      </w:pPr>
      <w:r>
        <w:rPr>
          <w:rFonts w:ascii="Times New Roman"/>
          <w:b w:val="false"/>
          <w:i w:val="false"/>
          <w:color w:val="000000"/>
          <w:sz w:val="28"/>
        </w:rPr>
        <w:t xml:space="preserve">
      Саран қаласында 2022 жылы бөлек жиналған қалдықтардың саны мен түрлері </w:t>
      </w:r>
      <w:r>
        <w:rPr>
          <w:rFonts w:ascii="Times New Roman"/>
          <w:b w:val="false"/>
          <w:i w:val="false"/>
          <w:color w:val="000000"/>
          <w:sz w:val="28"/>
        </w:rPr>
        <w:t>1.3-кестеде</w:t>
      </w:r>
      <w:r>
        <w:rPr>
          <w:rFonts w:ascii="Times New Roman"/>
          <w:b w:val="false"/>
          <w:i w:val="false"/>
          <w:color w:val="000000"/>
          <w:sz w:val="28"/>
        </w:rPr>
        <w:t xml:space="preserve"> келтірілген.</w:t>
      </w:r>
    </w:p>
    <w:bookmarkEnd w:id="81"/>
    <w:bookmarkStart w:name="z90" w:id="82"/>
    <w:p>
      <w:pPr>
        <w:spacing w:after="0"/>
        <w:ind w:left="0"/>
        <w:jc w:val="both"/>
      </w:pPr>
      <w:r>
        <w:rPr>
          <w:rFonts w:ascii="Times New Roman"/>
          <w:b w:val="false"/>
          <w:i w:val="false"/>
          <w:color w:val="000000"/>
          <w:sz w:val="28"/>
        </w:rPr>
        <w:t>
      1.3-кесте. Түрлер бойынша Саран қ.ә. бойынша жиналған және тасымалданған коммуналдық қалдықтардың жалпы көлемі.</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Компоненттің (фракцияның)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тонна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Жиналған қалдықтардың жалпы көлемі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10 804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коммуналдық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Тамақ қалдықтары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Сұрыпталған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Макулатура, картон, қағаз қалдықтары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Қираған әйнек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Сұрыпталған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 пластик қалдықтары және т.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және электр жабдықтары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Сұрыпталған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Сұрыпталған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Шиналар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Сұрыпталған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Киім, тоқыма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Сұрыпталған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көшелерді тазалау қалдықтары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Сұрыпталған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Нарық қалдықтары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Сұрыпталған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аралас қалдықтар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4 899</w:t>
            </w:r>
          </w:p>
        </w:tc>
      </w:tr>
    </w:tbl>
    <w:bookmarkStart w:name="z91" w:id="83"/>
    <w:p>
      <w:pPr>
        <w:spacing w:after="0"/>
        <w:ind w:left="0"/>
        <w:jc w:val="both"/>
      </w:pPr>
      <w:r>
        <w:rPr>
          <w:rFonts w:ascii="Times New Roman"/>
          <w:b w:val="false"/>
          <w:i w:val="false"/>
          <w:color w:val="000000"/>
          <w:sz w:val="28"/>
        </w:rPr>
        <w:t>
      ҚТҚ полигондары туралы мәліметтер.</w:t>
      </w:r>
    </w:p>
    <w:bookmarkEnd w:id="83"/>
    <w:bookmarkStart w:name="z92" w:id="84"/>
    <w:p>
      <w:pPr>
        <w:spacing w:after="0"/>
        <w:ind w:left="0"/>
        <w:jc w:val="both"/>
      </w:pPr>
      <w:r>
        <w:rPr>
          <w:rFonts w:ascii="Times New Roman"/>
          <w:b w:val="false"/>
          <w:i w:val="false"/>
          <w:color w:val="000000"/>
          <w:sz w:val="28"/>
        </w:rPr>
        <w:t>
      Саран қаласында экологиялық әсер етуге рұқсаты бар 1 ҚТҚ полигоны жұмыс істейді.</w:t>
      </w:r>
    </w:p>
    <w:bookmarkEnd w:id="84"/>
    <w:bookmarkStart w:name="z93" w:id="85"/>
    <w:p>
      <w:pPr>
        <w:spacing w:after="0"/>
        <w:ind w:left="0"/>
        <w:jc w:val="both"/>
      </w:pPr>
      <w:r>
        <w:rPr>
          <w:rFonts w:ascii="Times New Roman"/>
          <w:b w:val="false"/>
          <w:i w:val="false"/>
          <w:color w:val="000000"/>
          <w:sz w:val="28"/>
        </w:rPr>
        <w:t>
      "Сарантеплосервис" ЖШС:</w:t>
      </w:r>
    </w:p>
    <w:bookmarkEnd w:id="85"/>
    <w:bookmarkStart w:name="z94" w:id="86"/>
    <w:p>
      <w:pPr>
        <w:spacing w:after="0"/>
        <w:ind w:left="0"/>
        <w:jc w:val="both"/>
      </w:pPr>
      <w:r>
        <w:rPr>
          <w:rFonts w:ascii="Times New Roman"/>
          <w:b w:val="false"/>
          <w:i w:val="false"/>
          <w:color w:val="000000"/>
          <w:sz w:val="28"/>
        </w:rPr>
        <w:t>
      Орналасқан жері - 101200, Қазақстан Республикасы, Қарағанды облысы, Саран қ.ә., Саран қ., Жамбыл к-сі, №67 ғимарат.</w:t>
      </w:r>
    </w:p>
    <w:bookmarkEnd w:id="86"/>
    <w:bookmarkStart w:name="z95" w:id="87"/>
    <w:p>
      <w:pPr>
        <w:spacing w:after="0"/>
        <w:ind w:left="0"/>
        <w:jc w:val="both"/>
      </w:pPr>
      <w:r>
        <w:rPr>
          <w:rFonts w:ascii="Times New Roman"/>
          <w:b w:val="false"/>
          <w:i w:val="false"/>
          <w:color w:val="000000"/>
          <w:sz w:val="28"/>
        </w:rPr>
        <w:t>
      Рұқсат беру құжаттары - шығарындылар 13.08.2021 ж. № KZ27VCZ01277395; 13.08.2021 ж. № KZ49VCZ01277193 қалдықтарды орналастыру Әсер етуге экологиялық рұқсаттың қолданылу мерзімі 31.12.2030 ж. дейін.</w:t>
      </w:r>
    </w:p>
    <w:bookmarkEnd w:id="87"/>
    <w:bookmarkStart w:name="z96" w:id="88"/>
    <w:p>
      <w:pPr>
        <w:spacing w:after="0"/>
        <w:ind w:left="0"/>
        <w:jc w:val="both"/>
      </w:pPr>
      <w:r>
        <w:rPr>
          <w:rFonts w:ascii="Times New Roman"/>
          <w:b w:val="false"/>
          <w:i w:val="false"/>
          <w:color w:val="000000"/>
          <w:sz w:val="28"/>
        </w:rPr>
        <w:t>
      Полигонның жобалық қуаты 2101,2 мың тоннаны құрайды. 2023 жылдың басында жинақталған қалдықтардың көлемі 371,67 мың тоннаны құрайды</w:t>
      </w:r>
    </w:p>
    <w:bookmarkEnd w:id="88"/>
    <w:bookmarkStart w:name="z97" w:id="89"/>
    <w:p>
      <w:pPr>
        <w:spacing w:after="0"/>
        <w:ind w:left="0"/>
        <w:jc w:val="both"/>
      </w:pPr>
      <w:r>
        <w:rPr>
          <w:rFonts w:ascii="Times New Roman"/>
          <w:b w:val="false"/>
          <w:i w:val="false"/>
          <w:color w:val="000000"/>
          <w:sz w:val="28"/>
        </w:rPr>
        <w:t xml:space="preserve">
      Полигондарда қалдықтарды орналастыру бойынша жалпы сипаттамалар </w:t>
      </w:r>
      <w:r>
        <w:rPr>
          <w:rFonts w:ascii="Times New Roman"/>
          <w:b w:val="false"/>
          <w:i w:val="false"/>
          <w:color w:val="000000"/>
          <w:sz w:val="28"/>
        </w:rPr>
        <w:t>1.4-кестеде</w:t>
      </w:r>
      <w:r>
        <w:rPr>
          <w:rFonts w:ascii="Times New Roman"/>
          <w:b w:val="false"/>
          <w:i w:val="false"/>
          <w:color w:val="000000"/>
          <w:sz w:val="28"/>
        </w:rPr>
        <w:t xml:space="preserve"> келтірілген.</w:t>
      </w:r>
    </w:p>
    <w:bookmarkEnd w:id="89"/>
    <w:bookmarkStart w:name="z98" w:id="90"/>
    <w:p>
      <w:pPr>
        <w:spacing w:after="0"/>
        <w:ind w:left="0"/>
        <w:jc w:val="both"/>
      </w:pPr>
      <w:r>
        <w:rPr>
          <w:rFonts w:ascii="Times New Roman"/>
          <w:b w:val="false"/>
          <w:i w:val="false"/>
          <w:color w:val="000000"/>
          <w:sz w:val="28"/>
        </w:rPr>
        <w:t>
      1.4-кесте. Саран ҚТҚ полигондары туралы мәліметтер.</w:t>
      </w:r>
    </w:p>
    <w:bookmarkEnd w:id="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алаңы (қалдықтарды көму орындары), км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Кәдеге жаратылған және сақталған қалдықтардың көлемі, тонна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16 682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5 344</w:t>
            </w:r>
          </w:p>
        </w:tc>
      </w:tr>
    </w:tbl>
    <w:bookmarkStart w:name="z99" w:id="91"/>
    <w:p>
      <w:pPr>
        <w:spacing w:after="0"/>
        <w:ind w:left="0"/>
        <w:jc w:val="both"/>
      </w:pPr>
      <w:r>
        <w:rPr>
          <w:rFonts w:ascii="Times New Roman"/>
          <w:b w:val="false"/>
          <w:i w:val="false"/>
          <w:color w:val="000000"/>
          <w:sz w:val="28"/>
        </w:rPr>
        <w:t>
      Саран қаласы бойынша иесіз үйінділерді жою жұмыстары жүргізілуде. 2023 жылы таратуды "Китпромтранс" ЖШС мердігерлік ұйымы жүргізді. 5-квартал, 106 кенті, Жоспарлы және СМЗ (өзі салу) аудандарында және №151, 152, 153 ш/а үйлерінің жанында рұқсат етілмеген қоқыс үйінділерін жою бойынша жұмыстар жүргізілді. 3. Барлығы 2580 тонна қоқыс шығарылды.</w:t>
      </w:r>
    </w:p>
    <w:bookmarkEnd w:id="91"/>
    <w:bookmarkStart w:name="z100" w:id="92"/>
    <w:p>
      <w:pPr>
        <w:spacing w:after="0"/>
        <w:ind w:left="0"/>
        <w:jc w:val="both"/>
      </w:pPr>
      <w:r>
        <w:rPr>
          <w:rFonts w:ascii="Times New Roman"/>
          <w:b w:val="false"/>
          <w:i w:val="false"/>
          <w:color w:val="000000"/>
          <w:sz w:val="28"/>
        </w:rPr>
        <w:t>
      Сондай-ақ, 2023 жылдың қыркүйегінде кент аудандарында рұқсат етілмеген қоқыстарды жою жұмыстары басталды. РТИ, 3 және 2 ш/а.</w:t>
      </w:r>
    </w:p>
    <w:bookmarkEnd w:id="92"/>
    <w:bookmarkStart w:name="z101" w:id="93"/>
    <w:p>
      <w:pPr>
        <w:spacing w:after="0"/>
        <w:ind w:left="0"/>
        <w:jc w:val="both"/>
      </w:pPr>
      <w:r>
        <w:rPr>
          <w:rFonts w:ascii="Times New Roman"/>
          <w:b w:val="false"/>
          <w:i w:val="false"/>
          <w:color w:val="000000"/>
          <w:sz w:val="28"/>
        </w:rPr>
        <w:t>
      Коммуналдық қалдықтардың морфологиялық құрамы</w:t>
      </w:r>
    </w:p>
    <w:bookmarkEnd w:id="93"/>
    <w:bookmarkStart w:name="z102" w:id="94"/>
    <w:p>
      <w:pPr>
        <w:spacing w:after="0"/>
        <w:ind w:left="0"/>
        <w:jc w:val="both"/>
      </w:pPr>
      <w:r>
        <w:rPr>
          <w:rFonts w:ascii="Times New Roman"/>
          <w:b w:val="false"/>
          <w:i w:val="false"/>
          <w:color w:val="000000"/>
          <w:sz w:val="28"/>
        </w:rPr>
        <w:t xml:space="preserve">
      Қала тұрғындары үшін коммуналдық қалдықтардың морфологиялық құрамы </w:t>
      </w:r>
      <w:r>
        <w:rPr>
          <w:rFonts w:ascii="Times New Roman"/>
          <w:b w:val="false"/>
          <w:i w:val="false"/>
          <w:color w:val="000000"/>
          <w:sz w:val="28"/>
        </w:rPr>
        <w:t xml:space="preserve">1.5-кестеде </w:t>
      </w:r>
      <w:r>
        <w:rPr>
          <w:rFonts w:ascii="Times New Roman"/>
          <w:b w:val="false"/>
          <w:i w:val="false"/>
          <w:color w:val="000000"/>
          <w:sz w:val="28"/>
        </w:rPr>
        <w:t xml:space="preserve"> келтірілген.</w:t>
      </w:r>
    </w:p>
    <w:bookmarkEnd w:id="94"/>
    <w:bookmarkStart w:name="z103" w:id="95"/>
    <w:p>
      <w:pPr>
        <w:spacing w:after="0"/>
        <w:ind w:left="0"/>
        <w:jc w:val="both"/>
      </w:pPr>
      <w:r>
        <w:rPr>
          <w:rFonts w:ascii="Times New Roman"/>
          <w:b w:val="false"/>
          <w:i w:val="false"/>
          <w:color w:val="000000"/>
          <w:sz w:val="28"/>
        </w:rPr>
        <w:t>
      1.5-кесте. ҚТҚ морфологиялық құрамы.</w:t>
      </w:r>
    </w:p>
    <w:bookmarkEnd w:id="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Фракция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көлемдегі мөлшердің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Тамақ қалдықтары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түрлі құрамдағы пластик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 картон және қағаз өнімдері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Тоқыма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және өсімдік қалдықтары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қалдықтар (медициналық, батареялар мен шамдар, тұрмыстық техниканың қалдықтары және т.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104" w:id="96"/>
    <w:p>
      <w:pPr>
        <w:spacing w:after="0"/>
        <w:ind w:left="0"/>
        <w:jc w:val="both"/>
      </w:pPr>
      <w:r>
        <w:rPr>
          <w:rFonts w:ascii="Times New Roman"/>
          <w:b w:val="false"/>
          <w:i w:val="false"/>
          <w:color w:val="000000"/>
          <w:sz w:val="28"/>
        </w:rPr>
        <w:t>
      1.2 Соңғы 3 жылдағы динамикадағы коммуналдық қалдықтарды басқаруды талдау.</w:t>
      </w:r>
    </w:p>
    <w:bookmarkEnd w:id="96"/>
    <w:bookmarkStart w:name="z105" w:id="97"/>
    <w:p>
      <w:pPr>
        <w:spacing w:after="0"/>
        <w:ind w:left="0"/>
        <w:jc w:val="both"/>
      </w:pPr>
      <w:r>
        <w:rPr>
          <w:rFonts w:ascii="Times New Roman"/>
          <w:b w:val="false"/>
          <w:i w:val="false"/>
          <w:color w:val="000000"/>
          <w:sz w:val="28"/>
        </w:rPr>
        <w:t>
      Саран қаласының 1 тұрғынына коммуналдық қалдықтардың түзілу көлемі 2023 жылға қолда бар деректер бойынша күніне 1,23 кг немесе жылына 1,79 м 3 құрайды. 2022 жылы қолда бар деректерге сәйкес бұл көлем тәулігіне 0,67 кг және бір адамға жылына 0,99 м 3 құрады.</w:t>
      </w:r>
    </w:p>
    <w:bookmarkEnd w:id="97"/>
    <w:bookmarkStart w:name="z106" w:id="98"/>
    <w:p>
      <w:pPr>
        <w:spacing w:after="0"/>
        <w:ind w:left="0"/>
        <w:jc w:val="both"/>
      </w:pPr>
      <w:r>
        <w:rPr>
          <w:rFonts w:ascii="Times New Roman"/>
          <w:b w:val="false"/>
          <w:i w:val="false"/>
          <w:color w:val="000000"/>
          <w:sz w:val="28"/>
        </w:rPr>
        <w:t>
      Бұл ретте, Қарағанды облысы Саран қалалық мәслихатының 2022 жылғы 21 желтоқсандағы № 189 шешімімен бекітілген, абаттандырылған секторға қалдықтардың түзілу және жинақталу нормасы 1,1 м 3, абаттандырылмаған сектор үшін 1,5 м 3 құрайды.</w:t>
      </w:r>
    </w:p>
    <w:bookmarkEnd w:id="98"/>
    <w:bookmarkStart w:name="z107" w:id="99"/>
    <w:p>
      <w:pPr>
        <w:spacing w:after="0"/>
        <w:ind w:left="0"/>
        <w:jc w:val="both"/>
      </w:pPr>
      <w:r>
        <w:rPr>
          <w:rFonts w:ascii="Times New Roman"/>
          <w:b w:val="false"/>
          <w:i w:val="false"/>
          <w:color w:val="000000"/>
          <w:sz w:val="28"/>
        </w:rPr>
        <w:t>
      Саран қаласының полигонында рұқсат беру құжаттары бар, бұл ретте полигонда сұрыптау жабдығы, сондай-ақ органикалық қалдықтарды кәдеге жарату жабдығы (компостерлер немесе басқалар) жоқ. Сондай-ақ құрылыс қалдықтарын пайдалану немесе кәдеге жарату үшін ұсақтау жабдықтары жоқ.</w:t>
      </w:r>
    </w:p>
    <w:bookmarkEnd w:id="99"/>
    <w:bookmarkStart w:name="z108" w:id="100"/>
    <w:p>
      <w:pPr>
        <w:spacing w:after="0"/>
        <w:ind w:left="0"/>
        <w:jc w:val="both"/>
      </w:pPr>
      <w:r>
        <w:rPr>
          <w:rFonts w:ascii="Times New Roman"/>
          <w:b w:val="false"/>
          <w:i w:val="false"/>
          <w:color w:val="000000"/>
          <w:sz w:val="28"/>
        </w:rPr>
        <w:t>
      6 контейнерлік алаңда қоқысты бөлек жинауға арналған контейнерлер орнатылған. Бөлек жинауға арналған контейнерлердің жалпы саны - 30 дана. Таңбалау әртүрлі (тіпті түс, әр түрлі фракциялар үшін өзгереді – мысалы, бір алаңда макулатура жинауға арналған контейнер қызыл, екінші алаңда – көк), бұл нормативтік құжаттарға сәйкес келмейді, қалдықтарды бөлек жинауды реттейді және халықты адастырады.</w:t>
      </w:r>
    </w:p>
    <w:bookmarkEnd w:id="100"/>
    <w:bookmarkStart w:name="z109" w:id="101"/>
    <w:p>
      <w:pPr>
        <w:spacing w:after="0"/>
        <w:ind w:left="0"/>
        <w:jc w:val="both"/>
      </w:pPr>
      <w:r>
        <w:rPr>
          <w:rFonts w:ascii="Times New Roman"/>
          <w:b w:val="false"/>
          <w:i w:val="false"/>
          <w:color w:val="000000"/>
          <w:sz w:val="28"/>
        </w:rPr>
        <w:t>
      Жүргізілген сауалнамалар мен бақылауларға сәйкес Саран қаласында коммуналдық қалдықтарды шығару жиілігімен проблемалар бар. Шығару аптасына 4 рет жүзеге асырылады. Жазғы кезеңде мұндай кесте санитарлық нормаларға сәйкес келмейді, өйткені коммуналдық қалдықтар ауа температурасы 0 0 С жоғары болған кезде контейнерде 1 тәуліктен артық бола алмайды.</w:t>
      </w:r>
    </w:p>
    <w:bookmarkEnd w:id="101"/>
    <w:bookmarkStart w:name="z110" w:id="102"/>
    <w:p>
      <w:pPr>
        <w:spacing w:after="0"/>
        <w:ind w:left="0"/>
        <w:jc w:val="both"/>
      </w:pPr>
      <w:r>
        <w:rPr>
          <w:rFonts w:ascii="Times New Roman"/>
          <w:b w:val="false"/>
          <w:i w:val="false"/>
          <w:color w:val="000000"/>
          <w:sz w:val="28"/>
        </w:rPr>
        <w:t>
      Қазіргі уақытта қоқыс шығаратын компаниялар 271 контейнерге қызмет көрсетеді. Қолданыстағы жиналу көлемі бойынша қала тұрғындарының қажеттіліктері үшін кемінде 307 контейнер орнату қажет (көлемі 0,7 м 3). Кем дегенде 2 фракцияға жинауды ескере отырып бұл сан екі есеге артуы керек</w:t>
      </w:r>
    </w:p>
    <w:bookmarkEnd w:id="102"/>
    <w:bookmarkStart w:name="z111" w:id="103"/>
    <w:p>
      <w:pPr>
        <w:spacing w:after="0"/>
        <w:ind w:left="0"/>
        <w:jc w:val="both"/>
      </w:pPr>
      <w:r>
        <w:rPr>
          <w:rFonts w:ascii="Times New Roman"/>
          <w:b w:val="false"/>
          <w:i w:val="false"/>
          <w:color w:val="000000"/>
          <w:sz w:val="28"/>
        </w:rPr>
        <w:t>
      Бұл ретте қоқыс шығаратын компаниялар халық саны 43820 адам кезінде 5600 абонентке қызмет көрсетеді. Тұрғындар базасын жаңарту қажет.</w:t>
      </w:r>
    </w:p>
    <w:bookmarkEnd w:id="103"/>
    <w:bookmarkStart w:name="z112" w:id="104"/>
    <w:p>
      <w:pPr>
        <w:spacing w:after="0"/>
        <w:ind w:left="0"/>
        <w:jc w:val="both"/>
      </w:pPr>
      <w:r>
        <w:rPr>
          <w:rFonts w:ascii="Times New Roman"/>
          <w:b w:val="false"/>
          <w:i w:val="false"/>
          <w:color w:val="000000"/>
          <w:sz w:val="28"/>
        </w:rPr>
        <w:t>
      Саран қаласында "Вторичное Сырье Караганда" ЖШС қайталама шикізатты қабылдау пункті бар. Ақтас кентінде қайталама шикізатты қабылдауды ұйымдастыру және қайталама шикізатты қабылдауға арналған контейнерлер жоқ.</w:t>
      </w:r>
    </w:p>
    <w:bookmarkEnd w:id="104"/>
    <w:bookmarkStart w:name="z113" w:id="105"/>
    <w:p>
      <w:pPr>
        <w:spacing w:after="0"/>
        <w:ind w:left="0"/>
        <w:jc w:val="both"/>
      </w:pPr>
      <w:r>
        <w:rPr>
          <w:rFonts w:ascii="Times New Roman"/>
          <w:b w:val="false"/>
          <w:i w:val="false"/>
          <w:color w:val="000000"/>
          <w:sz w:val="28"/>
        </w:rPr>
        <w:t>
      Саран қаласы мен Ақтас кентінде қауіпті қалдықтарды (құрамында сынап бар және батареялар) жинауға арналған контейнерлер орнатылып, оларға мезгіл-мезгіл қызмет көрсетіледі.</w:t>
      </w:r>
    </w:p>
    <w:bookmarkEnd w:id="105"/>
    <w:bookmarkStart w:name="z114" w:id="106"/>
    <w:p>
      <w:pPr>
        <w:spacing w:after="0"/>
        <w:ind w:left="0"/>
        <w:jc w:val="both"/>
      </w:pPr>
      <w:r>
        <w:rPr>
          <w:rFonts w:ascii="Times New Roman"/>
          <w:b w:val="false"/>
          <w:i w:val="false"/>
          <w:color w:val="000000"/>
          <w:sz w:val="28"/>
        </w:rPr>
        <w:t>
      Оң жақтары:</w:t>
      </w:r>
    </w:p>
    <w:bookmarkEnd w:id="106"/>
    <w:bookmarkStart w:name="z115" w:id="107"/>
    <w:p>
      <w:pPr>
        <w:spacing w:after="0"/>
        <w:ind w:left="0"/>
        <w:jc w:val="both"/>
      </w:pPr>
      <w:r>
        <w:rPr>
          <w:rFonts w:ascii="Times New Roman"/>
          <w:b w:val="false"/>
          <w:i w:val="false"/>
          <w:color w:val="000000"/>
          <w:sz w:val="28"/>
        </w:rPr>
        <w:t>
      ●Қалдықтардың қауіпті құрамдас бөліктерін бөлек жинау жүзеге асырылады (батареялар мен шамдарға арналған контейнерлер орнатылған);</w:t>
      </w:r>
    </w:p>
    <w:bookmarkEnd w:id="107"/>
    <w:bookmarkStart w:name="z116" w:id="108"/>
    <w:p>
      <w:pPr>
        <w:spacing w:after="0"/>
        <w:ind w:left="0"/>
        <w:jc w:val="both"/>
      </w:pPr>
      <w:r>
        <w:rPr>
          <w:rFonts w:ascii="Times New Roman"/>
          <w:b w:val="false"/>
          <w:i w:val="false"/>
          <w:color w:val="000000"/>
          <w:sz w:val="28"/>
        </w:rPr>
        <w:t>
      ●Коммуналдық алаңдарда тұрғындардан қоқыстарды жинау және шығару ұйымдастырылған;</w:t>
      </w:r>
    </w:p>
    <w:bookmarkEnd w:id="108"/>
    <w:bookmarkStart w:name="z117" w:id="109"/>
    <w:p>
      <w:pPr>
        <w:spacing w:after="0"/>
        <w:ind w:left="0"/>
        <w:jc w:val="both"/>
      </w:pPr>
      <w:r>
        <w:rPr>
          <w:rFonts w:ascii="Times New Roman"/>
          <w:b w:val="false"/>
          <w:i w:val="false"/>
          <w:color w:val="000000"/>
          <w:sz w:val="28"/>
        </w:rPr>
        <w:t>
      ●Саран қаласында 6 контейнерлік алаңда қайталама шикізатты қабылдау пункті және бөлек жинауға арналған контейнерлер бар;</w:t>
      </w:r>
    </w:p>
    <w:bookmarkEnd w:id="109"/>
    <w:bookmarkStart w:name="z118" w:id="110"/>
    <w:p>
      <w:pPr>
        <w:spacing w:after="0"/>
        <w:ind w:left="0"/>
        <w:jc w:val="both"/>
      </w:pPr>
      <w:r>
        <w:rPr>
          <w:rFonts w:ascii="Times New Roman"/>
          <w:b w:val="false"/>
          <w:i w:val="false"/>
          <w:color w:val="000000"/>
          <w:sz w:val="28"/>
        </w:rPr>
        <w:t>
      ●Рұқсат етілмеген полигондарды жою жүзеге асырылады;</w:t>
      </w:r>
    </w:p>
    <w:bookmarkEnd w:id="110"/>
    <w:bookmarkStart w:name="z119" w:id="111"/>
    <w:p>
      <w:pPr>
        <w:spacing w:after="0"/>
        <w:ind w:left="0"/>
        <w:jc w:val="both"/>
      </w:pPr>
      <w:r>
        <w:rPr>
          <w:rFonts w:ascii="Times New Roman"/>
          <w:b w:val="false"/>
          <w:i w:val="false"/>
          <w:color w:val="000000"/>
          <w:sz w:val="28"/>
        </w:rPr>
        <w:t>
      ●ҚТҚ полигонының әсер етуге экологиялық рұқсаты бар.</w:t>
      </w:r>
    </w:p>
    <w:bookmarkEnd w:id="111"/>
    <w:bookmarkStart w:name="z120" w:id="112"/>
    <w:p>
      <w:pPr>
        <w:spacing w:after="0"/>
        <w:ind w:left="0"/>
        <w:jc w:val="both"/>
      </w:pPr>
      <w:r>
        <w:rPr>
          <w:rFonts w:ascii="Times New Roman"/>
          <w:b w:val="false"/>
          <w:i w:val="false"/>
          <w:color w:val="000000"/>
          <w:sz w:val="28"/>
        </w:rPr>
        <w:t>
      Теріс жақтары:</w:t>
      </w:r>
    </w:p>
    <w:bookmarkEnd w:id="112"/>
    <w:bookmarkStart w:name="z121" w:id="113"/>
    <w:p>
      <w:pPr>
        <w:spacing w:after="0"/>
        <w:ind w:left="0"/>
        <w:jc w:val="both"/>
      </w:pPr>
      <w:r>
        <w:rPr>
          <w:rFonts w:ascii="Times New Roman"/>
          <w:b w:val="false"/>
          <w:i w:val="false"/>
          <w:color w:val="000000"/>
          <w:sz w:val="28"/>
        </w:rPr>
        <w:t>
      ●Контейнерлік алаңдар экологиялық және санитарлық-эпидемиологиялық талаптарға сәйкес жабдықталмаған (ҚР СТ 3780-2022 сәйкес "Коммуналдық қалдықтарды бөлек жинауды ұйымдастыру үшін контейнерлерді орналастыру алаңдарына қойылатын жалпы талаптар");</w:t>
      </w:r>
    </w:p>
    <w:bookmarkEnd w:id="113"/>
    <w:bookmarkStart w:name="z122" w:id="114"/>
    <w:p>
      <w:pPr>
        <w:spacing w:after="0"/>
        <w:ind w:left="0"/>
        <w:jc w:val="both"/>
      </w:pPr>
      <w:r>
        <w:rPr>
          <w:rFonts w:ascii="Times New Roman"/>
          <w:b w:val="false"/>
          <w:i w:val="false"/>
          <w:color w:val="000000"/>
          <w:sz w:val="28"/>
        </w:rPr>
        <w:t>
      ●"Құрғақ" / "дымқыл"фракциялары бойынша бөлек жинау қарастырылмаған;</w:t>
      </w:r>
    </w:p>
    <w:bookmarkEnd w:id="114"/>
    <w:bookmarkStart w:name="z123" w:id="115"/>
    <w:p>
      <w:pPr>
        <w:spacing w:after="0"/>
        <w:ind w:left="0"/>
        <w:jc w:val="both"/>
      </w:pPr>
      <w:r>
        <w:rPr>
          <w:rFonts w:ascii="Times New Roman"/>
          <w:b w:val="false"/>
          <w:i w:val="false"/>
          <w:color w:val="000000"/>
          <w:sz w:val="28"/>
        </w:rPr>
        <w:t>
      ●Ірі габаритті, құрылыс қалдықтарын, күл қожын және көшелерді жинау және абаттандыру қалдықтарын жинаудың жолға қойылған жүйесі жоқ;</w:t>
      </w:r>
    </w:p>
    <w:bookmarkEnd w:id="115"/>
    <w:bookmarkStart w:name="z124" w:id="116"/>
    <w:p>
      <w:pPr>
        <w:spacing w:after="0"/>
        <w:ind w:left="0"/>
        <w:jc w:val="both"/>
      </w:pPr>
      <w:r>
        <w:rPr>
          <w:rFonts w:ascii="Times New Roman"/>
          <w:b w:val="false"/>
          <w:i w:val="false"/>
          <w:color w:val="000000"/>
          <w:sz w:val="28"/>
        </w:rPr>
        <w:t>
      ●Қайталама шикізатты қабылдау пункттерінің саны жеткіліксіз;</w:t>
      </w:r>
    </w:p>
    <w:bookmarkEnd w:id="116"/>
    <w:bookmarkStart w:name="z125" w:id="117"/>
    <w:p>
      <w:pPr>
        <w:spacing w:after="0"/>
        <w:ind w:left="0"/>
        <w:jc w:val="both"/>
      </w:pPr>
      <w:r>
        <w:rPr>
          <w:rFonts w:ascii="Times New Roman"/>
          <w:b w:val="false"/>
          <w:i w:val="false"/>
          <w:color w:val="000000"/>
          <w:sz w:val="28"/>
        </w:rPr>
        <w:t>
      ●Құрылыс қалдықтарын қайта пайдалануға дайындау үшін қажетті жабдық жоқ және сәйкесінше құрылыс қалдықтарын пайдалану шешімдері жоқ;</w:t>
      </w:r>
    </w:p>
    <w:bookmarkEnd w:id="117"/>
    <w:bookmarkStart w:name="z126" w:id="118"/>
    <w:p>
      <w:pPr>
        <w:spacing w:after="0"/>
        <w:ind w:left="0"/>
        <w:jc w:val="both"/>
      </w:pPr>
      <w:r>
        <w:rPr>
          <w:rFonts w:ascii="Times New Roman"/>
          <w:b w:val="false"/>
          <w:i w:val="false"/>
          <w:color w:val="000000"/>
          <w:sz w:val="28"/>
        </w:rPr>
        <w:t>
      ●Азық-түлік және басқа органикалық қалдықтарды пайдалану немесе кәдеге жарату (сақтаудан басқа) шешімі жоқ;</w:t>
      </w:r>
    </w:p>
    <w:bookmarkEnd w:id="118"/>
    <w:bookmarkStart w:name="z127" w:id="119"/>
    <w:p>
      <w:pPr>
        <w:spacing w:after="0"/>
        <w:ind w:left="0"/>
        <w:jc w:val="both"/>
      </w:pPr>
      <w:r>
        <w:rPr>
          <w:rFonts w:ascii="Times New Roman"/>
          <w:b w:val="false"/>
          <w:i w:val="false"/>
          <w:color w:val="000000"/>
          <w:sz w:val="28"/>
        </w:rPr>
        <w:t>
      ●Қолданыстағы экспорттық кестелер қажеттілікті қамтамасыз етпейді;</w:t>
      </w:r>
    </w:p>
    <w:bookmarkEnd w:id="119"/>
    <w:bookmarkStart w:name="z128" w:id="120"/>
    <w:p>
      <w:pPr>
        <w:spacing w:after="0"/>
        <w:ind w:left="0"/>
        <w:jc w:val="both"/>
      </w:pPr>
      <w:r>
        <w:rPr>
          <w:rFonts w:ascii="Times New Roman"/>
          <w:b w:val="false"/>
          <w:i w:val="false"/>
          <w:color w:val="000000"/>
          <w:sz w:val="28"/>
        </w:rPr>
        <w:t>
      ●Коммуналдық қалдықтарды уақтылы әкетуге арналған техниканың болмауы, коммуналдық қалдықтардың әртүрлі фракцияларын әкетуге арналған арнайы техниканың болмауы;</w:t>
      </w:r>
    </w:p>
    <w:bookmarkEnd w:id="120"/>
    <w:bookmarkStart w:name="z129" w:id="121"/>
    <w:p>
      <w:pPr>
        <w:spacing w:after="0"/>
        <w:ind w:left="0"/>
        <w:jc w:val="both"/>
      </w:pPr>
      <w:r>
        <w:rPr>
          <w:rFonts w:ascii="Times New Roman"/>
          <w:b w:val="false"/>
          <w:i w:val="false"/>
          <w:color w:val="000000"/>
          <w:sz w:val="28"/>
        </w:rPr>
        <w:t>
      ●Қолданыстағы халық саны үшін контейнерлік алаңдар мен контейнерлер жеткіліксіз;</w:t>
      </w:r>
    </w:p>
    <w:bookmarkEnd w:id="121"/>
    <w:bookmarkStart w:name="z130" w:id="122"/>
    <w:p>
      <w:pPr>
        <w:spacing w:after="0"/>
        <w:ind w:left="0"/>
        <w:jc w:val="both"/>
      </w:pPr>
      <w:r>
        <w:rPr>
          <w:rFonts w:ascii="Times New Roman"/>
          <w:b w:val="false"/>
          <w:i w:val="false"/>
          <w:color w:val="000000"/>
          <w:sz w:val="28"/>
        </w:rPr>
        <w:t>
      ●ҚТҚ полигоны сұрыптау желілерімен жабдықталмаған және қазіргі заманғы талаптарға сәйкес келмейді.</w:t>
      </w:r>
    </w:p>
    <w:bookmarkEnd w:id="122"/>
    <w:bookmarkStart w:name="z131" w:id="123"/>
    <w:p>
      <w:pPr>
        <w:spacing w:after="0"/>
        <w:ind w:left="0"/>
        <w:jc w:val="both"/>
      </w:pPr>
      <w:r>
        <w:rPr>
          <w:rFonts w:ascii="Times New Roman"/>
          <w:b w:val="false"/>
          <w:i w:val="false"/>
          <w:color w:val="000000"/>
          <w:sz w:val="28"/>
        </w:rPr>
        <w:t>
      1.3 Коммуналдық қалдықтардың түзілуі мен жинақталуы бойынша бар нормативтік базасы.</w:t>
      </w:r>
    </w:p>
    <w:bookmarkEnd w:id="123"/>
    <w:bookmarkStart w:name="z132" w:id="124"/>
    <w:p>
      <w:pPr>
        <w:spacing w:after="0"/>
        <w:ind w:left="0"/>
        <w:jc w:val="both"/>
      </w:pPr>
      <w:r>
        <w:rPr>
          <w:rFonts w:ascii="Times New Roman"/>
          <w:b w:val="false"/>
          <w:i w:val="false"/>
          <w:color w:val="000000"/>
          <w:sz w:val="28"/>
        </w:rPr>
        <w:t>
      Жергілікті мәслихаттардың қалдықтардың пайда болу көлемі және оларды әкетуге арналған тарифтерді бекіту жөніндегі қолданыстағы шешімдері:</w:t>
      </w:r>
    </w:p>
    <w:bookmarkEnd w:id="124"/>
    <w:bookmarkStart w:name="z133" w:id="125"/>
    <w:p>
      <w:pPr>
        <w:spacing w:after="0"/>
        <w:ind w:left="0"/>
        <w:jc w:val="both"/>
      </w:pPr>
      <w:r>
        <w:rPr>
          <w:rFonts w:ascii="Times New Roman"/>
          <w:b w:val="false"/>
          <w:i w:val="false"/>
          <w:color w:val="000000"/>
          <w:sz w:val="28"/>
        </w:rPr>
        <w:t xml:space="preserve">
      ●Саран қаласы мен Ақтас кенті бойынша коммуналдық қалдықтардың түзілу және жинақталу нормаларын бекіту туралы - Қарағанды облысы Саран қалалық мәслихатының 2022 жылғы 21 желтоқсандағы № 189 </w:t>
      </w:r>
      <w:r>
        <w:rPr>
          <w:rFonts w:ascii="Times New Roman"/>
          <w:b w:val="false"/>
          <w:i w:val="false"/>
          <w:color w:val="000000"/>
          <w:sz w:val="28"/>
        </w:rPr>
        <w:t>шешімі</w:t>
      </w:r>
      <w:r>
        <w:rPr>
          <w:rFonts w:ascii="Times New Roman"/>
          <w:b w:val="false"/>
          <w:i w:val="false"/>
          <w:color w:val="000000"/>
          <w:sz w:val="28"/>
        </w:rPr>
        <w:t>.</w:t>
      </w:r>
    </w:p>
    <w:bookmarkEnd w:id="125"/>
    <w:bookmarkStart w:name="z134" w:id="126"/>
    <w:p>
      <w:pPr>
        <w:spacing w:after="0"/>
        <w:ind w:left="0"/>
        <w:jc w:val="both"/>
      </w:pPr>
      <w:r>
        <w:rPr>
          <w:rFonts w:ascii="Times New Roman"/>
          <w:b w:val="false"/>
          <w:i w:val="false"/>
          <w:color w:val="000000"/>
          <w:sz w:val="28"/>
        </w:rPr>
        <w:t xml:space="preserve">
      ●Саран қаласы мен Ақтас кенті бойынша қатты тұрмыстық қалдықтарды жинауға, тасымалдауға, сұрыптауға және көмуге халық үшін тарифтерді бекіту туралы - Қарағанды облысы Саран қалалық мәслихатының 2023 жылғы 27 маусымдағы № 38 </w:t>
      </w:r>
      <w:r>
        <w:rPr>
          <w:rFonts w:ascii="Times New Roman"/>
          <w:b w:val="false"/>
          <w:i w:val="false"/>
          <w:color w:val="000000"/>
          <w:sz w:val="28"/>
        </w:rPr>
        <w:t>шешімі</w:t>
      </w:r>
      <w:r>
        <w:rPr>
          <w:rFonts w:ascii="Times New Roman"/>
          <w:b w:val="false"/>
          <w:i w:val="false"/>
          <w:color w:val="000000"/>
          <w:sz w:val="28"/>
        </w:rPr>
        <w:t>.</w:t>
      </w:r>
    </w:p>
    <w:bookmarkEnd w:id="126"/>
    <w:bookmarkStart w:name="z135" w:id="127"/>
    <w:p>
      <w:pPr>
        <w:spacing w:after="0"/>
        <w:ind w:left="0"/>
        <w:jc w:val="both"/>
      </w:pPr>
      <w:r>
        <w:rPr>
          <w:rFonts w:ascii="Times New Roman"/>
          <w:b w:val="false"/>
          <w:i w:val="false"/>
          <w:color w:val="000000"/>
          <w:sz w:val="28"/>
        </w:rPr>
        <w:t>
      Осы шешімге сәйкес Саран тұрғындары үшін, сондай-ақ мекемелер, кәсіпорындар, балалар, медициналық және басқа да мекемелер үшін қалдықтардың пайда болу нормалары қабылданды. Есептік бірліктерге (тұрғын, орын, қызметкер, бару және т.б.) сүйене отырып, текше метрде коммуналдық қалдықтардың пайда болуының жылдық нормасы қабылданды.</w:t>
      </w:r>
    </w:p>
    <w:bookmarkEnd w:id="127"/>
    <w:bookmarkStart w:name="z136" w:id="128"/>
    <w:p>
      <w:pPr>
        <w:spacing w:after="0"/>
        <w:ind w:left="0"/>
        <w:jc w:val="both"/>
      </w:pPr>
      <w:r>
        <w:rPr>
          <w:rFonts w:ascii="Times New Roman"/>
          <w:b w:val="false"/>
          <w:i w:val="false"/>
          <w:color w:val="000000"/>
          <w:sz w:val="28"/>
        </w:rPr>
        <w:t>
      Коммуналдық қалдықтардың пайда болуының жылдық нормасы абаттандырылған үй иесінің 1 тұрғынына 1,1 м 3 және абаттандырылмаған үй иесінің 1 тұрғынына 1,5 м 3 құрайды.</w:t>
      </w:r>
    </w:p>
    <w:bookmarkEnd w:id="128"/>
    <w:bookmarkStart w:name="z137" w:id="129"/>
    <w:p>
      <w:pPr>
        <w:spacing w:after="0"/>
        <w:ind w:left="0"/>
        <w:jc w:val="both"/>
      </w:pPr>
      <w:r>
        <w:rPr>
          <w:rFonts w:ascii="Times New Roman"/>
          <w:b w:val="false"/>
          <w:i w:val="false"/>
          <w:color w:val="000000"/>
          <w:sz w:val="28"/>
        </w:rPr>
        <w:t>
      Коммуналдық қалдықтарды шығару тарифі абаттандырылған үй иесінен 300 теңгені, абаттандырылмаған үй иесінің 1 тұрғынынан 409 теңгені құрайды. 1 м 3 қалдықты шығаруға жылдық тариф 3272 теңгені құрайды.</w:t>
      </w:r>
    </w:p>
    <w:bookmarkEnd w:id="129"/>
    <w:bookmarkStart w:name="z138" w:id="130"/>
    <w:p>
      <w:pPr>
        <w:spacing w:after="0"/>
        <w:ind w:left="0"/>
        <w:jc w:val="both"/>
      </w:pPr>
      <w:r>
        <w:rPr>
          <w:rFonts w:ascii="Times New Roman"/>
          <w:b w:val="false"/>
          <w:i w:val="false"/>
          <w:color w:val="000000"/>
          <w:sz w:val="28"/>
        </w:rPr>
        <w:t>
      1.4 Соңғы үш жылдағы динамикада бөлінген қаражатты (жергілікті және республикалық бюджеттер, бюджеттен тыс) сипаттау және талдау.</w:t>
      </w:r>
    </w:p>
    <w:bookmarkEnd w:id="130"/>
    <w:bookmarkStart w:name="z139" w:id="131"/>
    <w:p>
      <w:pPr>
        <w:spacing w:after="0"/>
        <w:ind w:left="0"/>
        <w:jc w:val="both"/>
      </w:pPr>
      <w:r>
        <w:rPr>
          <w:rFonts w:ascii="Times New Roman"/>
          <w:b w:val="false"/>
          <w:i w:val="false"/>
          <w:color w:val="000000"/>
          <w:sz w:val="28"/>
        </w:rPr>
        <w:t>
      Саран қ.ә. бойынша коммуналдық қалдықтармен жұмыс істеу саласын дамыту үшін жеке қаражат көзделмеген, облысты дамыту аумақты дамыту жоспарында көзделген (Саран қаласын дамытудың 2021-2025 жылдарға арналған бағдарламасы). Жалпы облыс бойынша табиғатты қорғау іс-шараларының жоспарларына және Қарағанды облысының даму жоспарына сәйкес, Саран қ.ә. қатысты іс-шаралар бар.</w:t>
      </w:r>
    </w:p>
    <w:bookmarkEnd w:id="131"/>
    <w:bookmarkStart w:name="z140" w:id="132"/>
    <w:p>
      <w:pPr>
        <w:spacing w:after="0"/>
        <w:ind w:left="0"/>
        <w:jc w:val="both"/>
      </w:pPr>
      <w:r>
        <w:rPr>
          <w:rFonts w:ascii="Times New Roman"/>
          <w:b w:val="false"/>
          <w:i w:val="false"/>
          <w:color w:val="000000"/>
          <w:sz w:val="28"/>
        </w:rPr>
        <w:t xml:space="preserve">
      Қоршаған ортаны қорғау жөніндегі 2022-2024 жылдарға арналған іс–шаралар жоспарына сәйкес - Қарағанды облыстық мәслихатының 2021.12.9. №129 шешімі. Қарағанды облысы бойынша қалдықтарды басқару бойынша мынадай іс-шаралар және </w:t>
      </w:r>
      <w:r>
        <w:rPr>
          <w:rFonts w:ascii="Times New Roman"/>
          <w:b w:val="false"/>
          <w:i w:val="false"/>
          <w:color w:val="000000"/>
          <w:sz w:val="28"/>
        </w:rPr>
        <w:t>1.8-кестеге</w:t>
      </w:r>
      <w:r>
        <w:rPr>
          <w:rFonts w:ascii="Times New Roman"/>
          <w:b w:val="false"/>
          <w:i w:val="false"/>
          <w:color w:val="000000"/>
          <w:sz w:val="28"/>
        </w:rPr>
        <w:t xml:space="preserve"> сәйкес қаржыландыру жоспарлары көзделген.</w:t>
      </w:r>
    </w:p>
    <w:bookmarkEnd w:id="132"/>
    <w:bookmarkStart w:name="z141" w:id="133"/>
    <w:p>
      <w:pPr>
        <w:spacing w:after="0"/>
        <w:ind w:left="0"/>
        <w:jc w:val="both"/>
      </w:pPr>
      <w:r>
        <w:rPr>
          <w:rFonts w:ascii="Times New Roman"/>
          <w:b w:val="false"/>
          <w:i w:val="false"/>
          <w:color w:val="000000"/>
          <w:sz w:val="28"/>
        </w:rPr>
        <w:t>
      1.8-кесте. Қарағанды облысының қоршаған ортаны қорғау жөніндегі іс-шаралар жоспарында көзделген қалдықтарды басқару жөніндегі қаржыландыру (мың теңге) жоспарлары бар іс-шаралар.</w:t>
      </w:r>
    </w:p>
    <w:bookmarkEnd w:id="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Іс-шараның атауы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Орындауға жауаптылар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 мерзімі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көзі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Теміртау, Балқаш, Саран, Шахтинск, Абай қалаларында коммуналдық қалдықтардың қауіпті құрамдас бөліктерін (электрондық және электр жабдықтары, құрамында сынабы бар қалдықтар, батареялар, аккумуляторлар және өзге де қауіпті компоненттер) және контейнерлердің басқа да түрлерін жинауға арналған контейнерлер орнату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ЭТКШБ, қала әкімдіктері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32 172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102 828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Облыстық бюджет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32 172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4 111 393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2" w:id="134"/>
    <w:p>
      <w:pPr>
        <w:spacing w:after="0"/>
        <w:ind w:left="0"/>
        <w:jc w:val="both"/>
      </w:pPr>
      <w:r>
        <w:rPr>
          <w:rFonts w:ascii="Times New Roman"/>
          <w:b w:val="false"/>
          <w:i w:val="false"/>
          <w:color w:val="000000"/>
          <w:sz w:val="28"/>
        </w:rPr>
        <w:t>
      "Саран қаласын дамытудың 2021-2025 жылдарға арналған бағдарламасына" сәйкес, қаладағы экологиялық жағдайды жақсарту шеңберінде ҚТҚ-ны қайта өңдеу үлесін ҚТҚ-ның барлық қалыптасқан көлемінің 0,6% - на дейін ұлғайту көзделуде. Ол үшін келесі жетістік жолдары ұсынылады:</w:t>
      </w:r>
    </w:p>
    <w:bookmarkEnd w:id="134"/>
    <w:bookmarkStart w:name="z143" w:id="135"/>
    <w:p>
      <w:pPr>
        <w:spacing w:after="0"/>
        <w:ind w:left="0"/>
        <w:jc w:val="both"/>
      </w:pPr>
      <w:r>
        <w:rPr>
          <w:rFonts w:ascii="Times New Roman"/>
          <w:b w:val="false"/>
          <w:i w:val="false"/>
          <w:color w:val="000000"/>
          <w:sz w:val="28"/>
        </w:rPr>
        <w:t>
      Қатты тұрмыстық қалдықтарды басқару секторын жаңғырту.</w:t>
      </w:r>
    </w:p>
    <w:bookmarkEnd w:id="135"/>
    <w:bookmarkStart w:name="z144" w:id="136"/>
    <w:p>
      <w:pPr>
        <w:spacing w:after="0"/>
        <w:ind w:left="0"/>
        <w:jc w:val="both"/>
      </w:pPr>
      <w:r>
        <w:rPr>
          <w:rFonts w:ascii="Times New Roman"/>
          <w:b w:val="false"/>
          <w:i w:val="false"/>
          <w:color w:val="000000"/>
          <w:sz w:val="28"/>
        </w:rPr>
        <w:t>
      ҚТҚ полигонын санитариялық қағидалардың талаптарына сәйкестендіру жөніндегі бағдарламаны іске асыру.</w:t>
      </w:r>
    </w:p>
    <w:bookmarkEnd w:id="136"/>
    <w:bookmarkStart w:name="z145" w:id="137"/>
    <w:p>
      <w:pPr>
        <w:spacing w:after="0"/>
        <w:ind w:left="0"/>
        <w:jc w:val="both"/>
      </w:pPr>
      <w:r>
        <w:rPr>
          <w:rFonts w:ascii="Times New Roman"/>
          <w:b w:val="false"/>
          <w:i w:val="false"/>
          <w:color w:val="000000"/>
          <w:sz w:val="28"/>
        </w:rPr>
        <w:t>
      Құрамында сынабы бар бұрын қолданыста болған энергия үнемдейтін шамдармен қауіпсіз жұмыс істеуді халыққа ақпараттандыру және насихаттау.</w:t>
      </w:r>
    </w:p>
    <w:bookmarkEnd w:id="137"/>
    <w:bookmarkStart w:name="z146" w:id="138"/>
    <w:p>
      <w:pPr>
        <w:spacing w:after="0"/>
        <w:ind w:left="0"/>
        <w:jc w:val="both"/>
      </w:pPr>
      <w:r>
        <w:rPr>
          <w:rFonts w:ascii="Times New Roman"/>
          <w:b w:val="false"/>
          <w:i w:val="false"/>
          <w:color w:val="000000"/>
          <w:sz w:val="28"/>
        </w:rPr>
        <w:t>
      Құрамында сынап бар шамдарды жинауға арналған контейнерлерді орнату (жыл сайын 2 контейнерден);</w:t>
      </w:r>
    </w:p>
    <w:bookmarkEnd w:id="138"/>
    <w:bookmarkStart w:name="z147" w:id="139"/>
    <w:p>
      <w:pPr>
        <w:spacing w:after="0"/>
        <w:ind w:left="0"/>
        <w:jc w:val="both"/>
      </w:pPr>
      <w:r>
        <w:rPr>
          <w:rFonts w:ascii="Times New Roman"/>
          <w:b w:val="false"/>
          <w:i w:val="false"/>
          <w:color w:val="000000"/>
          <w:sz w:val="28"/>
        </w:rPr>
        <w:t>
      Жыл сайын 2,5 мың ағаш пен бұта отырғызу есебінен қаланың жасыл аймағының ауданын ұлғайту (5,52 га);</w:t>
      </w:r>
    </w:p>
    <w:bookmarkEnd w:id="139"/>
    <w:bookmarkStart w:name="z148" w:id="140"/>
    <w:p>
      <w:pPr>
        <w:spacing w:after="0"/>
        <w:ind w:left="0"/>
        <w:jc w:val="both"/>
      </w:pPr>
      <w:r>
        <w:rPr>
          <w:rFonts w:ascii="Times New Roman"/>
          <w:b w:val="false"/>
          <w:i w:val="false"/>
          <w:color w:val="000000"/>
          <w:sz w:val="28"/>
        </w:rPr>
        <w:t>
      Рұқсат етілмеген полигондарды жою.</w:t>
      </w:r>
    </w:p>
    <w:bookmarkEnd w:id="140"/>
    <w:bookmarkStart w:name="z149" w:id="141"/>
    <w:p>
      <w:pPr>
        <w:spacing w:after="0"/>
        <w:ind w:left="0"/>
        <w:jc w:val="both"/>
      </w:pPr>
      <w:r>
        <w:rPr>
          <w:rFonts w:ascii="Times New Roman"/>
          <w:b w:val="false"/>
          <w:i w:val="false"/>
          <w:color w:val="000000"/>
          <w:sz w:val="28"/>
        </w:rPr>
        <w:t>
      және іс-шаралар:</w:t>
      </w:r>
    </w:p>
    <w:bookmarkEnd w:id="141"/>
    <w:bookmarkStart w:name="z150" w:id="142"/>
    <w:p>
      <w:pPr>
        <w:spacing w:after="0"/>
        <w:ind w:left="0"/>
        <w:jc w:val="both"/>
      </w:pPr>
      <w:r>
        <w:rPr>
          <w:rFonts w:ascii="Times New Roman"/>
          <w:b w:val="false"/>
          <w:i w:val="false"/>
          <w:color w:val="000000"/>
          <w:sz w:val="28"/>
        </w:rPr>
        <w:t>
      2021-2025 жылдары құрамында сынап бар шамдарды жинауға арналған 10 бірлік контейнер салу және оларға кейіннен қызмет көрсету.</w:t>
      </w:r>
    </w:p>
    <w:bookmarkEnd w:id="142"/>
    <w:bookmarkStart w:name="z151" w:id="143"/>
    <w:p>
      <w:pPr>
        <w:spacing w:after="0"/>
        <w:ind w:left="0"/>
        <w:jc w:val="both"/>
      </w:pPr>
      <w:r>
        <w:rPr>
          <w:rFonts w:ascii="Times New Roman"/>
          <w:b w:val="false"/>
          <w:i w:val="false"/>
          <w:color w:val="000000"/>
          <w:sz w:val="28"/>
        </w:rPr>
        <w:t>
      2023 жыл - қоқыс сұрыптау кешенін салу (инвестициялар тарту).</w:t>
      </w:r>
    </w:p>
    <w:bookmarkEnd w:id="143"/>
    <w:bookmarkStart w:name="z152" w:id="144"/>
    <w:p>
      <w:pPr>
        <w:spacing w:after="0"/>
        <w:ind w:left="0"/>
        <w:jc w:val="both"/>
      </w:pPr>
      <w:r>
        <w:rPr>
          <w:rFonts w:ascii="Times New Roman"/>
          <w:b w:val="false"/>
          <w:i w:val="false"/>
          <w:color w:val="000000"/>
          <w:sz w:val="28"/>
        </w:rPr>
        <w:t>
      2024-2025 жылдар – контейнерлік алаңдарды жайластыру және ҚТҚ бөлек жиналатын контейнерлерді орнату (жыл сайын 20 алаңнан және 80 контейнерден).</w:t>
      </w:r>
    </w:p>
    <w:bookmarkEnd w:id="144"/>
    <w:bookmarkStart w:name="z153" w:id="145"/>
    <w:p>
      <w:pPr>
        <w:spacing w:after="0"/>
        <w:ind w:left="0"/>
        <w:jc w:val="left"/>
      </w:pPr>
      <w:r>
        <w:rPr>
          <w:rFonts w:ascii="Times New Roman"/>
          <w:b/>
          <w:i w:val="false"/>
          <w:color w:val="000000"/>
        </w:rPr>
        <w:t xml:space="preserve"> 2. МАҚСАТТАР, МІНДЕТТЕР ЖӘНЕ НЫСАНАЛЫ КӨРСЕТКІШТЕР</w:t>
      </w:r>
    </w:p>
    <w:bookmarkEnd w:id="145"/>
    <w:bookmarkStart w:name="z154" w:id="146"/>
    <w:p>
      <w:pPr>
        <w:spacing w:after="0"/>
        <w:ind w:left="0"/>
        <w:jc w:val="both"/>
      </w:pPr>
      <w:r>
        <w:rPr>
          <w:rFonts w:ascii="Times New Roman"/>
          <w:b w:val="false"/>
          <w:i w:val="false"/>
          <w:color w:val="000000"/>
          <w:sz w:val="28"/>
        </w:rPr>
        <w:t>
      2.1 Бағдарламаның мақсаттары мен міндеттері.</w:t>
      </w:r>
    </w:p>
    <w:bookmarkEnd w:id="146"/>
    <w:bookmarkStart w:name="z155" w:id="147"/>
    <w:p>
      <w:pPr>
        <w:spacing w:after="0"/>
        <w:ind w:left="0"/>
        <w:jc w:val="both"/>
      </w:pPr>
      <w:r>
        <w:rPr>
          <w:rFonts w:ascii="Times New Roman"/>
          <w:b w:val="false"/>
          <w:i w:val="false"/>
          <w:color w:val="000000"/>
          <w:sz w:val="28"/>
        </w:rPr>
        <w:t>
      Бұл бағдарламаның мақсаты - коммуналдық қалдықтардан пайда болатын қоршаған ортаға жүктемені азайту, қалдықтардың пайда болу мөлшерін азайту, қайталама ресурстардың өндірілуін арттыру, коммуналдық қалдықтарды пайдалану тиімділігін арттыру және полигондарда депозиттелген қалдықтардың үлесін азайту және қалдықтарды сақтау мақсатында алып қоюға ұшыраған алаңдарды қалпына келтіру тәсілдерін ұсыну.</w:t>
      </w:r>
    </w:p>
    <w:bookmarkEnd w:id="147"/>
    <w:bookmarkStart w:name="z156" w:id="148"/>
    <w:p>
      <w:pPr>
        <w:spacing w:after="0"/>
        <w:ind w:left="0"/>
        <w:jc w:val="both"/>
      </w:pPr>
      <w:r>
        <w:rPr>
          <w:rFonts w:ascii="Times New Roman"/>
          <w:b w:val="false"/>
          <w:i w:val="false"/>
          <w:color w:val="000000"/>
          <w:sz w:val="28"/>
        </w:rPr>
        <w:t xml:space="preserve">
      Қалдықтарды басқару Қазақстан Республикасы Экологиялық Кодексінің </w:t>
      </w:r>
      <w:r>
        <w:rPr>
          <w:rFonts w:ascii="Times New Roman"/>
          <w:b w:val="false"/>
          <w:i w:val="false"/>
          <w:color w:val="000000"/>
          <w:sz w:val="28"/>
        </w:rPr>
        <w:t>19-бөлімімен</w:t>
      </w:r>
      <w:r>
        <w:rPr>
          <w:rFonts w:ascii="Times New Roman"/>
          <w:b w:val="false"/>
          <w:i w:val="false"/>
          <w:color w:val="000000"/>
          <w:sz w:val="28"/>
        </w:rPr>
        <w:t xml:space="preserve"> регламенттеледі.</w:t>
      </w:r>
    </w:p>
    <w:bookmarkEnd w:id="148"/>
    <w:bookmarkStart w:name="z157" w:id="149"/>
    <w:p>
      <w:pPr>
        <w:spacing w:after="0"/>
        <w:ind w:left="0"/>
        <w:jc w:val="both"/>
      </w:pPr>
      <w:r>
        <w:rPr>
          <w:rFonts w:ascii="Times New Roman"/>
          <w:b w:val="false"/>
          <w:i w:val="false"/>
          <w:color w:val="000000"/>
          <w:sz w:val="28"/>
        </w:rPr>
        <w:t xml:space="preserve">
      Қалдықтарды басқару саласындағы негізгі қағидалар </w:t>
      </w:r>
      <w:r>
        <w:rPr>
          <w:rFonts w:ascii="Times New Roman"/>
          <w:b w:val="false"/>
          <w:i w:val="false"/>
          <w:color w:val="000000"/>
          <w:sz w:val="28"/>
        </w:rPr>
        <w:t>328-бапта</w:t>
      </w:r>
      <w:r>
        <w:rPr>
          <w:rFonts w:ascii="Times New Roman"/>
          <w:b w:val="false"/>
          <w:i w:val="false"/>
          <w:color w:val="000000"/>
          <w:sz w:val="28"/>
        </w:rPr>
        <w:t xml:space="preserve"> сипатталған:</w:t>
      </w:r>
    </w:p>
    <w:bookmarkEnd w:id="149"/>
    <w:bookmarkStart w:name="z158" w:id="150"/>
    <w:p>
      <w:pPr>
        <w:spacing w:after="0"/>
        <w:ind w:left="0"/>
        <w:jc w:val="both"/>
      </w:pPr>
      <w:r>
        <w:rPr>
          <w:rFonts w:ascii="Times New Roman"/>
          <w:b w:val="false"/>
          <w:i w:val="false"/>
          <w:color w:val="000000"/>
          <w:sz w:val="28"/>
        </w:rPr>
        <w:t>
      - иерархия принципі;</w:t>
      </w:r>
    </w:p>
    <w:bookmarkEnd w:id="150"/>
    <w:bookmarkStart w:name="z159" w:id="151"/>
    <w:p>
      <w:pPr>
        <w:spacing w:after="0"/>
        <w:ind w:left="0"/>
        <w:jc w:val="both"/>
      </w:pPr>
      <w:r>
        <w:rPr>
          <w:rFonts w:ascii="Times New Roman"/>
          <w:b w:val="false"/>
          <w:i w:val="false"/>
          <w:color w:val="000000"/>
          <w:sz w:val="28"/>
        </w:rPr>
        <w:t>
      - көзге жақындық принципі;</w:t>
      </w:r>
    </w:p>
    <w:bookmarkEnd w:id="151"/>
    <w:bookmarkStart w:name="z160" w:id="152"/>
    <w:p>
      <w:pPr>
        <w:spacing w:after="0"/>
        <w:ind w:left="0"/>
        <w:jc w:val="both"/>
      </w:pPr>
      <w:r>
        <w:rPr>
          <w:rFonts w:ascii="Times New Roman"/>
          <w:b w:val="false"/>
          <w:i w:val="false"/>
          <w:color w:val="000000"/>
          <w:sz w:val="28"/>
        </w:rPr>
        <w:t>
      - қалдықтарды дайындаушының жауапкершілік принципі;</w:t>
      </w:r>
    </w:p>
    <w:bookmarkEnd w:id="152"/>
    <w:bookmarkStart w:name="z161" w:id="153"/>
    <w:p>
      <w:pPr>
        <w:spacing w:after="0"/>
        <w:ind w:left="0"/>
        <w:jc w:val="both"/>
      </w:pPr>
      <w:r>
        <w:rPr>
          <w:rFonts w:ascii="Times New Roman"/>
          <w:b w:val="false"/>
          <w:i w:val="false"/>
          <w:color w:val="000000"/>
          <w:sz w:val="28"/>
        </w:rPr>
        <w:t>
      - қалдықтарды өндірушілердің кеңейтілген міндеттемелері.</w:t>
      </w:r>
    </w:p>
    <w:bookmarkEnd w:id="153"/>
    <w:bookmarkStart w:name="z162" w:id="154"/>
    <w:p>
      <w:pPr>
        <w:spacing w:after="0"/>
        <w:ind w:left="0"/>
        <w:jc w:val="both"/>
      </w:pPr>
      <w:r>
        <w:rPr>
          <w:rFonts w:ascii="Times New Roman"/>
          <w:b w:val="false"/>
          <w:i w:val="false"/>
          <w:color w:val="000000"/>
          <w:sz w:val="28"/>
        </w:rPr>
        <w:t xml:space="preserve">
      ҚР ЭК </w:t>
      </w:r>
      <w:r>
        <w:rPr>
          <w:rFonts w:ascii="Times New Roman"/>
          <w:b w:val="false"/>
          <w:i w:val="false"/>
          <w:color w:val="000000"/>
          <w:sz w:val="28"/>
        </w:rPr>
        <w:t>329-бабына</w:t>
      </w:r>
      <w:r>
        <w:rPr>
          <w:rFonts w:ascii="Times New Roman"/>
          <w:b w:val="false"/>
          <w:i w:val="false"/>
          <w:color w:val="000000"/>
          <w:sz w:val="28"/>
        </w:rPr>
        <w:t xml:space="preserve"> сәйкес иерархия қағидаты қалдықтармен жұмыс істеу жөніндегі мынадай шараларды білдіреді:</w:t>
      </w:r>
    </w:p>
    <w:bookmarkEnd w:id="154"/>
    <w:bookmarkStart w:name="z163" w:id="155"/>
    <w:p>
      <w:pPr>
        <w:spacing w:after="0"/>
        <w:ind w:left="0"/>
        <w:jc w:val="both"/>
      </w:pPr>
      <w:r>
        <w:rPr>
          <w:rFonts w:ascii="Times New Roman"/>
          <w:b w:val="false"/>
          <w:i w:val="false"/>
          <w:color w:val="000000"/>
          <w:sz w:val="28"/>
        </w:rPr>
        <w:t>
      1. Қалдықтардың пайда болуын болдырмау;</w:t>
      </w:r>
    </w:p>
    <w:bookmarkEnd w:id="155"/>
    <w:bookmarkStart w:name="z164" w:id="156"/>
    <w:p>
      <w:pPr>
        <w:spacing w:after="0"/>
        <w:ind w:left="0"/>
        <w:jc w:val="both"/>
      </w:pPr>
      <w:r>
        <w:rPr>
          <w:rFonts w:ascii="Times New Roman"/>
          <w:b w:val="false"/>
          <w:i w:val="false"/>
          <w:color w:val="000000"/>
          <w:sz w:val="28"/>
        </w:rPr>
        <w:t>
      2. Қалдықтарды қайта пайдалануға дайындау;</w:t>
      </w:r>
    </w:p>
    <w:bookmarkEnd w:id="156"/>
    <w:bookmarkStart w:name="z165" w:id="157"/>
    <w:p>
      <w:pPr>
        <w:spacing w:after="0"/>
        <w:ind w:left="0"/>
        <w:jc w:val="both"/>
      </w:pPr>
      <w:r>
        <w:rPr>
          <w:rFonts w:ascii="Times New Roman"/>
          <w:b w:val="false"/>
          <w:i w:val="false"/>
          <w:color w:val="000000"/>
          <w:sz w:val="28"/>
        </w:rPr>
        <w:t>
      3. Қалдықтарды қайта өңдеу;</w:t>
      </w:r>
    </w:p>
    <w:bookmarkEnd w:id="157"/>
    <w:bookmarkStart w:name="z166" w:id="158"/>
    <w:p>
      <w:pPr>
        <w:spacing w:after="0"/>
        <w:ind w:left="0"/>
        <w:jc w:val="both"/>
      </w:pPr>
      <w:r>
        <w:rPr>
          <w:rFonts w:ascii="Times New Roman"/>
          <w:b w:val="false"/>
          <w:i w:val="false"/>
          <w:color w:val="000000"/>
          <w:sz w:val="28"/>
        </w:rPr>
        <w:t>
      4. Қалдықтарды кәдеге жарату;</w:t>
      </w:r>
    </w:p>
    <w:bookmarkEnd w:id="158"/>
    <w:bookmarkStart w:name="z167" w:id="159"/>
    <w:p>
      <w:pPr>
        <w:spacing w:after="0"/>
        <w:ind w:left="0"/>
        <w:jc w:val="both"/>
      </w:pPr>
      <w:r>
        <w:rPr>
          <w:rFonts w:ascii="Times New Roman"/>
          <w:b w:val="false"/>
          <w:i w:val="false"/>
          <w:color w:val="000000"/>
          <w:sz w:val="28"/>
        </w:rPr>
        <w:t>
      5. Қалдықтарды жою.</w:t>
      </w:r>
    </w:p>
    <w:bookmarkEnd w:id="159"/>
    <w:bookmarkStart w:name="z168" w:id="160"/>
    <w:p>
      <w:pPr>
        <w:spacing w:after="0"/>
        <w:ind w:left="0"/>
        <w:jc w:val="both"/>
      </w:pPr>
      <w:r>
        <w:rPr>
          <w:rFonts w:ascii="Times New Roman"/>
          <w:b w:val="false"/>
          <w:i w:val="false"/>
          <w:color w:val="000000"/>
          <w:sz w:val="28"/>
        </w:rPr>
        <w:t>
      Бағдарламаның мақсаттары мен қалдықтар иерархиясы қағидатына сүйене отырып, бағдарламаның келесі міндеттері ұсынылады:</w:t>
      </w:r>
    </w:p>
    <w:bookmarkEnd w:id="160"/>
    <w:bookmarkStart w:name="z169" w:id="161"/>
    <w:p>
      <w:pPr>
        <w:spacing w:after="0"/>
        <w:ind w:left="0"/>
        <w:jc w:val="both"/>
      </w:pPr>
      <w:r>
        <w:rPr>
          <w:rFonts w:ascii="Times New Roman"/>
          <w:b w:val="false"/>
          <w:i w:val="false"/>
          <w:color w:val="000000"/>
          <w:sz w:val="28"/>
        </w:rPr>
        <w:t>
      Тауарларды орау санын азайту, сату жүйелерін оңтайландыру, ұтымды тұтынуды насихаттау есебінен коммуналдық қалдықтардың түзілу көлемін қысқарту;</w:t>
      </w:r>
    </w:p>
    <w:bookmarkEnd w:id="161"/>
    <w:bookmarkStart w:name="z170" w:id="162"/>
    <w:p>
      <w:pPr>
        <w:spacing w:after="0"/>
        <w:ind w:left="0"/>
        <w:jc w:val="both"/>
      </w:pPr>
      <w:r>
        <w:rPr>
          <w:rFonts w:ascii="Times New Roman"/>
          <w:b w:val="false"/>
          <w:i w:val="false"/>
          <w:color w:val="000000"/>
          <w:sz w:val="28"/>
        </w:rPr>
        <w:t>
      Қалдықтарды "көзден" сұрыптау - қалдықтармен жұмыс істеу саласындағы тиімділікті арттыру және экологиялық заңнамаға сәйкестігі – "құрғақ"/ "дымқыл" ;</w:t>
      </w:r>
    </w:p>
    <w:bookmarkEnd w:id="162"/>
    <w:bookmarkStart w:name="z171" w:id="163"/>
    <w:p>
      <w:pPr>
        <w:spacing w:after="0"/>
        <w:ind w:left="0"/>
        <w:jc w:val="both"/>
      </w:pPr>
      <w:r>
        <w:rPr>
          <w:rFonts w:ascii="Times New Roman"/>
          <w:b w:val="false"/>
          <w:i w:val="false"/>
          <w:color w:val="000000"/>
          <w:sz w:val="28"/>
        </w:rPr>
        <w:t>
      Полигонда пайдалы компоненттерді барынша толық алу;</w:t>
      </w:r>
    </w:p>
    <w:bookmarkEnd w:id="163"/>
    <w:bookmarkStart w:name="z172" w:id="164"/>
    <w:p>
      <w:pPr>
        <w:spacing w:after="0"/>
        <w:ind w:left="0"/>
        <w:jc w:val="both"/>
      </w:pPr>
      <w:r>
        <w:rPr>
          <w:rFonts w:ascii="Times New Roman"/>
          <w:b w:val="false"/>
          <w:i w:val="false"/>
          <w:color w:val="000000"/>
          <w:sz w:val="28"/>
        </w:rPr>
        <w:t>
      Қалдықтардың органикалық бөлігін биоқордалау немесе биогаз алу немесе энергетикалық кәдеге жарату үшін пайдалану;</w:t>
      </w:r>
    </w:p>
    <w:bookmarkEnd w:id="164"/>
    <w:bookmarkStart w:name="z173" w:id="165"/>
    <w:p>
      <w:pPr>
        <w:spacing w:after="0"/>
        <w:ind w:left="0"/>
        <w:jc w:val="both"/>
      </w:pPr>
      <w:r>
        <w:rPr>
          <w:rFonts w:ascii="Times New Roman"/>
          <w:b w:val="false"/>
          <w:i w:val="false"/>
          <w:color w:val="000000"/>
          <w:sz w:val="28"/>
        </w:rPr>
        <w:t>
      ҚР экологиялық және эпидемиологиялық заңнамасының талаптарына сәйкес коммуналдық қалдықтардың қалдық бөліктерін сақтау;</w:t>
      </w:r>
    </w:p>
    <w:bookmarkEnd w:id="165"/>
    <w:bookmarkStart w:name="z174" w:id="166"/>
    <w:p>
      <w:pPr>
        <w:spacing w:after="0"/>
        <w:ind w:left="0"/>
        <w:jc w:val="both"/>
      </w:pPr>
      <w:r>
        <w:rPr>
          <w:rFonts w:ascii="Times New Roman"/>
          <w:b w:val="false"/>
          <w:i w:val="false"/>
          <w:color w:val="000000"/>
          <w:sz w:val="28"/>
        </w:rPr>
        <w:t>
      Құрылыс қалдықтарын пайдалану;</w:t>
      </w:r>
    </w:p>
    <w:bookmarkEnd w:id="166"/>
    <w:bookmarkStart w:name="z175" w:id="167"/>
    <w:p>
      <w:pPr>
        <w:spacing w:after="0"/>
        <w:ind w:left="0"/>
        <w:jc w:val="both"/>
      </w:pPr>
      <w:r>
        <w:rPr>
          <w:rFonts w:ascii="Times New Roman"/>
          <w:b w:val="false"/>
          <w:i w:val="false"/>
          <w:color w:val="000000"/>
          <w:sz w:val="28"/>
        </w:rPr>
        <w:t>
      Пайдаланылған полигон карталарын қалпына келтіру.</w:t>
      </w:r>
    </w:p>
    <w:bookmarkEnd w:id="167"/>
    <w:bookmarkStart w:name="z176" w:id="168"/>
    <w:p>
      <w:pPr>
        <w:spacing w:after="0"/>
        <w:ind w:left="0"/>
        <w:jc w:val="both"/>
      </w:pPr>
      <w:r>
        <w:rPr>
          <w:rFonts w:ascii="Times New Roman"/>
          <w:b w:val="false"/>
          <w:i w:val="false"/>
          <w:color w:val="000000"/>
          <w:sz w:val="28"/>
        </w:rPr>
        <w:t>
      2.2 Қойылған мақсаттар мен міндеттерге неғұрлым тиімді және экономикалық негізделген әдістермен қол жеткізу жолдары.</w:t>
      </w:r>
    </w:p>
    <w:bookmarkEnd w:id="168"/>
    <w:bookmarkStart w:name="z177" w:id="169"/>
    <w:p>
      <w:pPr>
        <w:spacing w:after="0"/>
        <w:ind w:left="0"/>
        <w:jc w:val="both"/>
      </w:pPr>
      <w:r>
        <w:rPr>
          <w:rFonts w:ascii="Times New Roman"/>
          <w:b w:val="false"/>
          <w:i w:val="false"/>
          <w:color w:val="000000"/>
          <w:sz w:val="28"/>
        </w:rPr>
        <w:t>
      1. Коммуналдық қалдықтардың түзілу көлемін қысқарту жөніндегі міндетке халықтың экологиялық жауапкершілігі мен қаржылық сауаттылығын арттыру деңгейінде ғана қол жеткізуге болады. Яғни, бұл мақсатқа сату құрылымы өзгерген кезде (орауыш материалдар санының едәуір азаюын, айналым контейнерлерін енгізуді, салмақ тауарларын сату құрылымының өзгеруін және т.б.) және өздігінен сатып алу минимумға дейін азайған кезде халықтың экологиялық жауапкершілігін арттыру және халық қалдықтарды азайтуға ұмтылған кезде қол жеткізуге болады. Бұған экология және жаратылыстану сабақтарында, сондай-ақ қаржылық сауаттылықты арттыру сабақтарында оқушыларды оқыту бағдарламаларын енгізу арқылы қол жеткізуге болады. Сондай-ақ, халық арасында қалдықтардың пайда болуын және саналы тұтынуды азайтудың экологиялық насихатын арттыру қажет.</w:t>
      </w:r>
    </w:p>
    <w:bookmarkEnd w:id="169"/>
    <w:bookmarkStart w:name="z178" w:id="170"/>
    <w:p>
      <w:pPr>
        <w:spacing w:after="0"/>
        <w:ind w:left="0"/>
        <w:jc w:val="both"/>
      </w:pPr>
      <w:r>
        <w:rPr>
          <w:rFonts w:ascii="Times New Roman"/>
          <w:b w:val="false"/>
          <w:i w:val="false"/>
          <w:color w:val="000000"/>
          <w:sz w:val="28"/>
        </w:rPr>
        <w:t>
      2. Халықтан қайталама шикізат жинау үшін қабылдау пункттерінің санын көбейту қажет, қабылдау пункттері үшін жер учаскелерін ресімдемеу үшін автокөлік базасында және қабылдау кестесінде мобильді нүктелерді қарастыруға болады. Ақтас кенті қайта өңделетін шикізатты қабылдау пункттерімен мүлде қамтамасыз етілмеген.</w:t>
      </w:r>
    </w:p>
    <w:bookmarkEnd w:id="170"/>
    <w:bookmarkStart w:name="z179" w:id="171"/>
    <w:p>
      <w:pPr>
        <w:spacing w:after="0"/>
        <w:ind w:left="0"/>
        <w:jc w:val="both"/>
      </w:pPr>
      <w:r>
        <w:rPr>
          <w:rFonts w:ascii="Times New Roman"/>
          <w:b w:val="false"/>
          <w:i w:val="false"/>
          <w:color w:val="000000"/>
          <w:sz w:val="28"/>
        </w:rPr>
        <w:t>
      3. ҚР СТ 3780-2022 "Коммуналдық қалдықтарды бөлек жинауды ұйымдастыру үшін контейнерлерді орналастыру алаңдарына қойылатын жалпы талаптар" сәйкес тұрғындарды қоқысты ұйымдасқан түрде шығару жөніндегі қызметтермен қамтамасыз ету үшін контейнерлік алаңдарды жайластыру және үй иелерімен қоқысты шығаруға шарт жасасу қажет. Контейнерлік алаңдар астындағы жер учаскелерін заңды түрде рәсімдеу қажет.</w:t>
      </w:r>
    </w:p>
    <w:bookmarkEnd w:id="171"/>
    <w:bookmarkStart w:name="z180" w:id="172"/>
    <w:p>
      <w:pPr>
        <w:spacing w:after="0"/>
        <w:ind w:left="0"/>
        <w:jc w:val="both"/>
      </w:pPr>
      <w:r>
        <w:rPr>
          <w:rFonts w:ascii="Times New Roman"/>
          <w:b w:val="false"/>
          <w:i w:val="false"/>
          <w:color w:val="000000"/>
          <w:sz w:val="28"/>
        </w:rPr>
        <w:t>
      4. Қазіргі уақытта қалада контейнерлік алаңдар мен контейнерлер жеткіліксіз. Бұл ретте, бөлек жинауға арналған контейнерлер орнатылған алаңдарда қалдықтарды бастапқы сұрыптау да қамтамасыз етілмейді. Контейнерлік алаңдарды "құрғақ"/ "дымқыл" сұрыптауға арналған контейнерлердің жеткілікті санымен, сондай-ақ қайта өңделетін шикізатты жекелеген фракцияларға әкету мүмкіндігі болған кезде жинақтау қажет. Контейнерлерді таңбалау қалдықтарды бөлек жинау жөніндегі заңнаманың талаптарына жауап беруі тиіс (контейнерде, 2 тілде, ол арналған қалдықтардың фракциялары, сондай-ақ контейнердің иесі және контейнерге қызмет көрсетуді және әкетуді жүзеге асыратын кәсіпорын көрсетілуі тиіс).</w:t>
      </w:r>
    </w:p>
    <w:bookmarkEnd w:id="172"/>
    <w:bookmarkStart w:name="z181" w:id="173"/>
    <w:p>
      <w:pPr>
        <w:spacing w:after="0"/>
        <w:ind w:left="0"/>
        <w:jc w:val="both"/>
      </w:pPr>
      <w:r>
        <w:rPr>
          <w:rFonts w:ascii="Times New Roman"/>
          <w:b w:val="false"/>
          <w:i w:val="false"/>
          <w:color w:val="000000"/>
          <w:sz w:val="28"/>
        </w:rPr>
        <w:t>
      5. Қалдықтарды шығаруды жүзеге асыратын кәсіпорындар үшін қоқыс шығаратын техниканы сатып алу қажет. Техниканың тиеу құрылғылары контейнерлердің конструкциясына сәйкес болуы тиіс. Қалдықтардың әр түрлі фракцияларын қайталама шикізатпен жұмыс істеу талаптарын қамтамасыз ететін әр түрлі автомобильдер шығаруы керек. Контейнерлік алаңдардан қалдықтарды шығару контейнерлер толған кезде, бірақ тамақ қалдықтары үшін тәулігіне кемінде 1 рет жүзеге асырылуы тиіс.</w:t>
      </w:r>
    </w:p>
    <w:bookmarkEnd w:id="173"/>
    <w:bookmarkStart w:name="z182" w:id="174"/>
    <w:p>
      <w:pPr>
        <w:spacing w:after="0"/>
        <w:ind w:left="0"/>
        <w:jc w:val="both"/>
      </w:pPr>
      <w:r>
        <w:rPr>
          <w:rFonts w:ascii="Times New Roman"/>
          <w:b w:val="false"/>
          <w:i w:val="false"/>
          <w:color w:val="000000"/>
          <w:sz w:val="28"/>
        </w:rPr>
        <w:t>
      6. ҚР СТ 3780-2022 "Коммуналдық қалдықтарды бөлек жинауды ұйымдастыру үшін контейнерлерді орналастыру алаңдарына қойылатын жалпы талаптар" (3.1.1 т.) сәйкес контейнерлік алаңдар тиеу жұмыстарын қамтамасыз ету техникасына арнайы кіреберіспен қамтамасыз етілуі тиіс. Сондай-ақ контейнерлік алаңдарда ірі габаритті қалдықтарды, сондай-ақ қала тұрғындарында пайда болатын құрылыс қалдықтарын жинауға арналған орындар (немесе арнайы контейнерлер) көзделуге тиіс. Бұл тұрғын аудандарда үлкен көлемді қалдықтардың полигондарының пайда болуын болдырмауға көмектеседі.</w:t>
      </w:r>
    </w:p>
    <w:bookmarkEnd w:id="174"/>
    <w:bookmarkStart w:name="z183" w:id="175"/>
    <w:p>
      <w:pPr>
        <w:spacing w:after="0"/>
        <w:ind w:left="0"/>
        <w:jc w:val="both"/>
      </w:pPr>
      <w:r>
        <w:rPr>
          <w:rFonts w:ascii="Times New Roman"/>
          <w:b w:val="false"/>
          <w:i w:val="false"/>
          <w:color w:val="000000"/>
          <w:sz w:val="28"/>
        </w:rPr>
        <w:t>
      7. Қазандықтардан шыққан күл-қож қалдықтарымен проблеманы шешу үшін шлак блоктарын өндіру жөніндегі кәсіпорындармен шарттар жасасу қажет. Халықтан күл қожын жинау үшін пешпен жылытылатын халыққа қызмет көрсетуді жүзеге асыратын контейнерлік алаңдарда күл қожын жинауға арналған контейнерлер орнату қажет.</w:t>
      </w:r>
    </w:p>
    <w:bookmarkEnd w:id="175"/>
    <w:bookmarkStart w:name="z184" w:id="176"/>
    <w:p>
      <w:pPr>
        <w:spacing w:after="0"/>
        <w:ind w:left="0"/>
        <w:jc w:val="both"/>
      </w:pPr>
      <w:r>
        <w:rPr>
          <w:rFonts w:ascii="Times New Roman"/>
          <w:b w:val="false"/>
          <w:i w:val="false"/>
          <w:color w:val="000000"/>
          <w:sz w:val="28"/>
        </w:rPr>
        <w:t>
      8. Құрылыс қалдықтарын пайдалану мақсатында ұсақтау-сұрыптау кешенін сатып алу және оны "Сарантеплосервис" ЖШС немесе басқа компанияға сенімгерлік басқаруға беру қажет. Басқа кәсіпорынды ұсақтауға және кейіннен құрылыс қалдықтарын пайдалануға дайындауға тартуға болады.</w:t>
      </w:r>
    </w:p>
    <w:bookmarkEnd w:id="176"/>
    <w:bookmarkStart w:name="z185" w:id="177"/>
    <w:p>
      <w:pPr>
        <w:spacing w:after="0"/>
        <w:ind w:left="0"/>
        <w:jc w:val="both"/>
      </w:pPr>
      <w:r>
        <w:rPr>
          <w:rFonts w:ascii="Times New Roman"/>
          <w:b w:val="false"/>
          <w:i w:val="false"/>
          <w:color w:val="000000"/>
          <w:sz w:val="28"/>
        </w:rPr>
        <w:t>
      9. Энергетикалық кәдеге жарату немесе қордалау әдісімен органикалық және тамақ қалдықтарын кәдеге жарату мәселесін зерделеу және шешім қабылдау қажет. Техникалық-экономикалық негіздеме дайындалғаннан кейін ҚТҚ полигонында тиісті жабдықты сатып алу және орнату қажет.</w:t>
      </w:r>
    </w:p>
    <w:bookmarkEnd w:id="177"/>
    <w:bookmarkStart w:name="z186" w:id="178"/>
    <w:p>
      <w:pPr>
        <w:spacing w:after="0"/>
        <w:ind w:left="0"/>
        <w:jc w:val="both"/>
      </w:pPr>
      <w:r>
        <w:rPr>
          <w:rFonts w:ascii="Times New Roman"/>
          <w:b w:val="false"/>
          <w:i w:val="false"/>
          <w:color w:val="000000"/>
          <w:sz w:val="28"/>
        </w:rPr>
        <w:t>
      10. ҚТҚ полигонындағы компоненттерді сұрыптау үшін коммуналдық қалдықтарды сұрыптауға арналған сұрыптау кешенін орнату қажет.</w:t>
      </w:r>
    </w:p>
    <w:bookmarkEnd w:id="178"/>
    <w:bookmarkStart w:name="z187" w:id="179"/>
    <w:p>
      <w:pPr>
        <w:spacing w:after="0"/>
        <w:ind w:left="0"/>
        <w:jc w:val="both"/>
      </w:pPr>
      <w:r>
        <w:rPr>
          <w:rFonts w:ascii="Times New Roman"/>
          <w:b w:val="false"/>
          <w:i w:val="false"/>
          <w:color w:val="000000"/>
          <w:sz w:val="28"/>
        </w:rPr>
        <w:t>
      11. Толтырылған полигон карталары әзірленген қалпына келтіру жобаларына сәйкес қалпына келтіруге ұшырауы тиіс.</w:t>
      </w:r>
    </w:p>
    <w:bookmarkEnd w:id="179"/>
    <w:bookmarkStart w:name="z188" w:id="180"/>
    <w:p>
      <w:pPr>
        <w:spacing w:after="0"/>
        <w:ind w:left="0"/>
        <w:jc w:val="both"/>
      </w:pPr>
      <w:r>
        <w:rPr>
          <w:rFonts w:ascii="Times New Roman"/>
          <w:b w:val="false"/>
          <w:i w:val="false"/>
          <w:color w:val="000000"/>
          <w:sz w:val="28"/>
        </w:rPr>
        <w:t>
      2.3 Бағдарламаның нысаналы көрсеткіштері.</w:t>
      </w:r>
    </w:p>
    <w:bookmarkEnd w:id="180"/>
    <w:bookmarkStart w:name="z189" w:id="181"/>
    <w:p>
      <w:pPr>
        <w:spacing w:after="0"/>
        <w:ind w:left="0"/>
        <w:jc w:val="both"/>
      </w:pPr>
      <w:r>
        <w:rPr>
          <w:rFonts w:ascii="Times New Roman"/>
          <w:b w:val="false"/>
          <w:i w:val="false"/>
          <w:color w:val="000000"/>
          <w:sz w:val="28"/>
        </w:rPr>
        <w:t>
      Бағдарламаның мақсаттары мен міндеттеріне сүйене отырып, бағдарламаның мынадай нысаналы көрсеткіштерін белгілеу ұсынылады.</w:t>
      </w:r>
    </w:p>
    <w:bookmarkEnd w:id="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Өш.бірл.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Жоспарлы кезең</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Шығ.мәні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мен жасөспірімдерге тұрмыстық деңгейде ресурстарды үнемдеудің маңыздылығы туралы іс-шаралар әзірлеу және өткізу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Семестрде қаланың 1 оқу орнына арналған іс-шара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Халықтан қайта шикізат жинаудың мобильді пункттерін ұйымдастыру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ұйымдасқан түрде шығару үшін қосымша контейнерлік алаңдарды жайластыру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барының %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Контейнерлік алаңдар астында жерге құқық белгілейтін құжаттарды ресімдеу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барының %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3780-2022 "Коммуналдық қалдықтарды бөлек жинауды ұйымдастыру үшін контейнерлерді орналастыру алаңдарына қойылатын жалпы талаптар" сәйкес контейнерлік алаңдарды жайластыру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бөлек жинауға арналған контейнерлерді орнату және таңбалау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 қалдықтарды ұйымдасқан әкетумен қамту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және өңірлік БАҚ-та контейнерлік алаңдарда қалдықтарды дұрыс бөлек жинау туралы ақпараттық хабарламалар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Аптасына бір минут эфир уақыты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Биоқордалау немесе энергетикалық кәдеге жарату арқылы ҚТҚ полигондарында органикалық және тамақ қалдықтарын кәдеге жарату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органикалық және тамақ қалдықтарының жалпы көлемінің %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қалдықтардың және олардың құрамдас бөліктерінің стихиялық үйінділерін табу және жою</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анықталғандардан %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және қайта өңдеуге беру арқылы қалдықтарды сақтауды азайту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жылдың көрсеткіштерінен % қайта өңдеу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қалдықтарын пайдалану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пайда болудан %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bl>
    <w:bookmarkStart w:name="z190" w:id="182"/>
    <w:p>
      <w:pPr>
        <w:spacing w:after="0"/>
        <w:ind w:left="0"/>
        <w:jc w:val="left"/>
      </w:pPr>
      <w:r>
        <w:rPr>
          <w:rFonts w:ascii="Times New Roman"/>
          <w:b/>
          <w:i w:val="false"/>
          <w:color w:val="000000"/>
        </w:rPr>
        <w:t xml:space="preserve"> 3. ҚОЙЫЛҒАН МАҚСАТТАР МЕН МІНДЕТТЕРГЕ ҚОЛ ЖЕТКІЗУДІҢ НЕГІЗГІ БАҒЫТТАРЫ, ЖОЛДАРЫ</w:t>
      </w:r>
    </w:p>
    <w:bookmarkEnd w:id="182"/>
    <w:bookmarkStart w:name="z191" w:id="183"/>
    <w:p>
      <w:pPr>
        <w:spacing w:after="0"/>
        <w:ind w:left="0"/>
        <w:jc w:val="both"/>
      </w:pPr>
      <w:r>
        <w:rPr>
          <w:rFonts w:ascii="Times New Roman"/>
          <w:b w:val="false"/>
          <w:i w:val="false"/>
          <w:color w:val="000000"/>
          <w:sz w:val="28"/>
        </w:rPr>
        <w:t>
      Экологиялық ағарту және насихаттау мақсаттарына қол жеткізу үшін ресурстарды үнемдеу және "саналы тұтыну" қажеттілігін, қосымша қаптамадан бас тартуды және ұзақ мерзімді сапалы тауарлардың пайдасына таңдауды қамтитын әлеуметтік бағыттағы бейнесюжеттер дайындау қажет. Бұл роликтерді негізгі хабар тарату арасында аймақтық және жергілікті телеарналарға орналастыру қажет.</w:t>
      </w:r>
    </w:p>
    <w:bookmarkEnd w:id="183"/>
    <w:bookmarkStart w:name="z192" w:id="184"/>
    <w:p>
      <w:pPr>
        <w:spacing w:after="0"/>
        <w:ind w:left="0"/>
        <w:jc w:val="both"/>
      </w:pPr>
      <w:r>
        <w:rPr>
          <w:rFonts w:ascii="Times New Roman"/>
          <w:b w:val="false"/>
          <w:i w:val="false"/>
          <w:color w:val="000000"/>
          <w:sz w:val="28"/>
        </w:rPr>
        <w:t>
      Халықтан қайталама шикізатты қабылдау пункттері туралы ақпарат қаланың ақпараттық экрандарында, сондай-ақ мемлекеттік органдардың ақпараттық стендтерінде және мемлекеттік қызметтер көрсету орталықтарында (ХҚКО), қоғамдық көлікте қолжетімді болуы тиіс.</w:t>
      </w:r>
    </w:p>
    <w:bookmarkEnd w:id="184"/>
    <w:bookmarkStart w:name="z193" w:id="185"/>
    <w:p>
      <w:pPr>
        <w:spacing w:after="0"/>
        <w:ind w:left="0"/>
        <w:jc w:val="both"/>
      </w:pPr>
      <w:r>
        <w:rPr>
          <w:rFonts w:ascii="Times New Roman"/>
          <w:b w:val="false"/>
          <w:i w:val="false"/>
          <w:color w:val="000000"/>
          <w:sz w:val="28"/>
        </w:rPr>
        <w:t>
      Қосымша қалдықтардың пайда болуына жол бермеуді, сұрыптауды, сондай-ақ қоқысты таратуға жол бермеуді "ақылға қонымды тұтынуды" насихаттау міндетті түрде қосымша және мектептен тыс білім беру бағдарламасына енгізілуі тиіс. Осы тақырып бойынша іс-шаралар қаланың білім беру мекемелерінде тұрақты негізде ұйымдастырылуы тиіс.</w:t>
      </w:r>
    </w:p>
    <w:bookmarkEnd w:id="185"/>
    <w:bookmarkStart w:name="z194" w:id="186"/>
    <w:p>
      <w:pPr>
        <w:spacing w:after="0"/>
        <w:ind w:left="0"/>
        <w:jc w:val="both"/>
      </w:pPr>
      <w:r>
        <w:rPr>
          <w:rFonts w:ascii="Times New Roman"/>
          <w:b w:val="false"/>
          <w:i w:val="false"/>
          <w:color w:val="000000"/>
          <w:sz w:val="28"/>
        </w:rPr>
        <w:t>
      Коммуналдық қалдықтарды бөлек жинау Қазақстан Республикасының экологиялық заңнамасына сәйкес жүргізілуі тиіс және кемінде 2 фракцияға – "құрғақ" және "дымқыл" сұрыптауды қамтуы тиіс. Келесі кезеңде сұрыптауға ең жақсы қол жеткізу үшін "сұрыпталмаған" қалдықтарға арналған контейнерлерді, көшелерді тазалау бойынша қалдықтарға арналған контейнерлерді орнату және ірі габаритті қалдықтарды жинауға арналған алаңды жайластыру ұсынылады.</w:t>
      </w:r>
    </w:p>
    <w:bookmarkEnd w:id="186"/>
    <w:bookmarkStart w:name="z195" w:id="187"/>
    <w:p>
      <w:pPr>
        <w:spacing w:after="0"/>
        <w:ind w:left="0"/>
        <w:jc w:val="both"/>
      </w:pPr>
      <w:r>
        <w:rPr>
          <w:rFonts w:ascii="Times New Roman"/>
          <w:b w:val="false"/>
          <w:i w:val="false"/>
          <w:color w:val="000000"/>
          <w:sz w:val="28"/>
        </w:rPr>
        <w:t>
      Контейнерлік алаңдардың жобалары халық үшін қол жетімділікті және қалдықтарды шығаруға арналған арнайы техниканың ерекшеліктерін ескере отырып, тиеу жұмыстарын жүргізудің ыңғайлылығын ескеруі тиіс. Сонымен қатар, бір контейнер алаңын әртүрлі құрамдас қалдықтарды шығаратын әртүрлі кәсіпорындар пайдалана алады. Бұл жағдайда алаңның және оған тікелей іргелес аумақтың санитарлық жағдайына контейнерлер орнатқан барлық кәсіпорындар жауапты болуы керек.</w:t>
      </w:r>
    </w:p>
    <w:bookmarkEnd w:id="187"/>
    <w:bookmarkStart w:name="z196" w:id="188"/>
    <w:p>
      <w:pPr>
        <w:spacing w:after="0"/>
        <w:ind w:left="0"/>
        <w:jc w:val="both"/>
      </w:pPr>
      <w:r>
        <w:rPr>
          <w:rFonts w:ascii="Times New Roman"/>
          <w:b w:val="false"/>
          <w:i w:val="false"/>
          <w:color w:val="000000"/>
          <w:sz w:val="28"/>
        </w:rPr>
        <w:t>
      Көппәтерлі тұрғын үй секторындағы коммуналдық қалдықтарды жинау және уақытша сақтау алаңында контейнерлердің мынадай түрлері белгіленуі тиіс:</w:t>
      </w:r>
    </w:p>
    <w:bookmarkEnd w:id="188"/>
    <w:bookmarkStart w:name="z197" w:id="189"/>
    <w:p>
      <w:pPr>
        <w:spacing w:after="0"/>
        <w:ind w:left="0"/>
        <w:jc w:val="both"/>
      </w:pPr>
      <w:r>
        <w:rPr>
          <w:rFonts w:ascii="Times New Roman"/>
          <w:b w:val="false"/>
          <w:i w:val="false"/>
          <w:color w:val="000000"/>
          <w:sz w:val="28"/>
        </w:rPr>
        <w:t>
      Азық-түлік және органикалық қалдықтарды жинауға арналған "дымқыл" қалдықтар фракциясына арналған контейнерлер.</w:t>
      </w:r>
    </w:p>
    <w:bookmarkEnd w:id="189"/>
    <w:bookmarkStart w:name="z198" w:id="190"/>
    <w:p>
      <w:pPr>
        <w:spacing w:after="0"/>
        <w:ind w:left="0"/>
        <w:jc w:val="both"/>
      </w:pPr>
      <w:r>
        <w:rPr>
          <w:rFonts w:ascii="Times New Roman"/>
          <w:b w:val="false"/>
          <w:i w:val="false"/>
          <w:color w:val="000000"/>
          <w:sz w:val="28"/>
        </w:rPr>
        <w:t>
      "Құрғақ" фракцияға арналған контейнерлер-коммуналдық қалдықтардың, картонның, қағаздың, әйнектің және сынық шынының, металдардың және осы құрамдас бөліктерден араласқан күрделі бұйымдардың ластанбаған пластикалық құрамдас бөліктері. Сондай-ақ тоқыма.</w:t>
      </w:r>
    </w:p>
    <w:bookmarkEnd w:id="190"/>
    <w:bookmarkStart w:name="z199" w:id="191"/>
    <w:p>
      <w:pPr>
        <w:spacing w:after="0"/>
        <w:ind w:left="0"/>
        <w:jc w:val="both"/>
      </w:pPr>
      <w:r>
        <w:rPr>
          <w:rFonts w:ascii="Times New Roman"/>
          <w:b w:val="false"/>
          <w:i w:val="false"/>
          <w:color w:val="000000"/>
          <w:sz w:val="28"/>
        </w:rPr>
        <w:t>
      Сондай-ақ, егер халық қоқысты қандай контейнерге салуға күмәнданса, сұрыпталмаған қалдықтарға арналғанын орнату қажет.</w:t>
      </w:r>
    </w:p>
    <w:bookmarkEnd w:id="191"/>
    <w:bookmarkStart w:name="z200" w:id="192"/>
    <w:p>
      <w:pPr>
        <w:spacing w:after="0"/>
        <w:ind w:left="0"/>
        <w:jc w:val="both"/>
      </w:pPr>
      <w:r>
        <w:rPr>
          <w:rFonts w:ascii="Times New Roman"/>
          <w:b w:val="false"/>
          <w:i w:val="false"/>
          <w:color w:val="000000"/>
          <w:sz w:val="28"/>
        </w:rPr>
        <w:t>
      ҚР СТ 3780-2022 сәйкес контейнерлік алаңда тұрғындардан ірі габаритті және құрылыс қалдықтарын жинау үшін орын бөлінуі тиіс.</w:t>
      </w:r>
    </w:p>
    <w:bookmarkEnd w:id="192"/>
    <w:bookmarkStart w:name="z201" w:id="193"/>
    <w:p>
      <w:pPr>
        <w:spacing w:after="0"/>
        <w:ind w:left="0"/>
        <w:jc w:val="both"/>
      </w:pPr>
      <w:r>
        <w:rPr>
          <w:rFonts w:ascii="Times New Roman"/>
          <w:b w:val="false"/>
          <w:i w:val="false"/>
          <w:color w:val="000000"/>
          <w:sz w:val="28"/>
        </w:rPr>
        <w:t>
      Адал сектор тұрғындары үшін контейнерлік алаңдарды жайластыру осы жеткізушілерден қалдықтарды әкетуді жүзеге асыратын ұйым жұмысының ерекшеліктерін ескере отырып жүргізілуге тиіс. Жеке сектор тұрғындары үшін коммуналдық қалдықтарды жинаудың ыңғайлылығы. Бұл контейнерлік алаңдар күл-қож қалдықтарын жинауға арналған контейнерлермен қосымша жинақталуы тиіс.</w:t>
      </w:r>
    </w:p>
    <w:bookmarkEnd w:id="193"/>
    <w:bookmarkStart w:name="z202" w:id="194"/>
    <w:p>
      <w:pPr>
        <w:spacing w:after="0"/>
        <w:ind w:left="0"/>
        <w:jc w:val="both"/>
      </w:pPr>
      <w:r>
        <w:rPr>
          <w:rFonts w:ascii="Times New Roman"/>
          <w:b w:val="false"/>
          <w:i w:val="false"/>
          <w:color w:val="000000"/>
          <w:sz w:val="28"/>
        </w:rPr>
        <w:t>
      Көппәтерлі тұрғын үй секторы үшін контейнерлік алаңдарды жайластыру жөніндегі жобалар біріздендірілуі және қалдықтарды жинау және шығару жөніндегі кәсіпорындардың мүдделерін ескеруі, сондай-ақ коммуналдық қалдықтарды жинау жөніндегі санитариялық нормативтерге сәйкес келуі тиіс.</w:t>
      </w:r>
    </w:p>
    <w:bookmarkEnd w:id="194"/>
    <w:bookmarkStart w:name="z203" w:id="195"/>
    <w:p>
      <w:pPr>
        <w:spacing w:after="0"/>
        <w:ind w:left="0"/>
        <w:jc w:val="both"/>
      </w:pPr>
      <w:r>
        <w:rPr>
          <w:rFonts w:ascii="Times New Roman"/>
          <w:b w:val="false"/>
          <w:i w:val="false"/>
          <w:color w:val="000000"/>
          <w:sz w:val="28"/>
        </w:rPr>
        <w:t>
      Сұрыптау ережелері ақпараттық роликтер мен плакаттарда түсіндіріліп, сипатталуы керек. Бұл ақпарат негізгі бағдарламалар арасында өңірлік және жергілікті телеарналарда жариялануы тиіс. Сондай-ақ жергілікті атқарушы органдардың, қоқыс шығаратын компаниялардың интернет-ресурстарында және әлеуметтік желілерде орналастырылып, мерзімді түрде жаңартылып отырылуы тиіс.</w:t>
      </w:r>
    </w:p>
    <w:bookmarkEnd w:id="195"/>
    <w:bookmarkStart w:name="z204" w:id="196"/>
    <w:p>
      <w:pPr>
        <w:spacing w:after="0"/>
        <w:ind w:left="0"/>
        <w:jc w:val="both"/>
      </w:pPr>
      <w:r>
        <w:rPr>
          <w:rFonts w:ascii="Times New Roman"/>
          <w:b w:val="false"/>
          <w:i w:val="false"/>
          <w:color w:val="000000"/>
          <w:sz w:val="28"/>
        </w:rPr>
        <w:t>
      ҚТҚ полигонында азық-түлік және басқа да органикалық қалдықтарды (мысалы, көшелерді тазалау қалдықтарын) биоқордалауды немесе экологиялық талаптарды сақтай отырып, осындай қалдықтарды энергетикалық кәдеге жаратуды көздеу қажет.</w:t>
      </w:r>
    </w:p>
    <w:bookmarkEnd w:id="196"/>
    <w:bookmarkStart w:name="z205" w:id="197"/>
    <w:p>
      <w:pPr>
        <w:spacing w:after="0"/>
        <w:ind w:left="0"/>
        <w:jc w:val="both"/>
      </w:pPr>
      <w:r>
        <w:rPr>
          <w:rFonts w:ascii="Times New Roman"/>
          <w:b w:val="false"/>
          <w:i w:val="false"/>
          <w:color w:val="000000"/>
          <w:sz w:val="28"/>
        </w:rPr>
        <w:t>
      Құрылыс қалдықтары үшін ұсақтау жабдықтарын сатып алуды қамтамасыз ету қажет. Саран үшін бұл проблема тек коммуналдық қалдықтар үшін ғана емес, сонымен қатар РТБ ауданының тұрғын үй секторын жөндеу және қалпына келтіруді жүзеге асыратын кәсіпорындар үшін де өзекті болып табылады.</w:t>
      </w:r>
    </w:p>
    <w:bookmarkEnd w:id="197"/>
    <w:bookmarkStart w:name="z206" w:id="198"/>
    <w:p>
      <w:pPr>
        <w:spacing w:after="0"/>
        <w:ind w:left="0"/>
        <w:jc w:val="both"/>
      </w:pPr>
      <w:r>
        <w:rPr>
          <w:rFonts w:ascii="Times New Roman"/>
          <w:b w:val="false"/>
          <w:i w:val="false"/>
          <w:color w:val="000000"/>
          <w:sz w:val="28"/>
        </w:rPr>
        <w:t>
      Сондай-ақ кейіннен өңдеуге немесе пайдалануға бере отырып, қайталама шикізат фракцияларын қосымша сұрыптау үшін сұрыптау желісін орнату.</w:t>
      </w:r>
    </w:p>
    <w:bookmarkEnd w:id="198"/>
    <w:bookmarkStart w:name="z207" w:id="199"/>
    <w:p>
      <w:pPr>
        <w:spacing w:after="0"/>
        <w:ind w:left="0"/>
        <w:jc w:val="both"/>
      </w:pPr>
      <w:r>
        <w:rPr>
          <w:rFonts w:ascii="Times New Roman"/>
          <w:b w:val="false"/>
          <w:i w:val="false"/>
          <w:color w:val="000000"/>
          <w:sz w:val="28"/>
        </w:rPr>
        <w:t>
      Қолданыстағы коммуналдық қалдықтар полигондарының жұмыс істеуі мен дамуы қалдықтар денесінің ыдырау процесін және оның қоршаған ортаға әсерін бақылау үшін техникалық қалпына келтіру кезеңдерімен, кейіннен газ мониторингі мен жер асты суларының мониторингін ұйымдастырумен полигонның пайдаланылған (толтырылған) карталарын қалпына келтіруді қамтуы тиіс. Және биологиялық қалпына келтірудің келесі кезеңі.</w:t>
      </w:r>
    </w:p>
    <w:bookmarkEnd w:id="199"/>
    <w:bookmarkStart w:name="z208" w:id="200"/>
    <w:p>
      <w:pPr>
        <w:spacing w:after="0"/>
        <w:ind w:left="0"/>
        <w:jc w:val="left"/>
      </w:pPr>
      <w:r>
        <w:rPr>
          <w:rFonts w:ascii="Times New Roman"/>
          <w:b/>
          <w:i w:val="false"/>
          <w:color w:val="000000"/>
        </w:rPr>
        <w:t xml:space="preserve"> 4. ҚАЖЕТТІ РЕСУРСТАР</w:t>
      </w:r>
    </w:p>
    <w:bookmarkEnd w:id="200"/>
    <w:bookmarkStart w:name="z209" w:id="201"/>
    <w:p>
      <w:pPr>
        <w:spacing w:after="0"/>
        <w:ind w:left="0"/>
        <w:jc w:val="both"/>
      </w:pPr>
      <w:r>
        <w:rPr>
          <w:rFonts w:ascii="Times New Roman"/>
          <w:b w:val="false"/>
          <w:i w:val="false"/>
          <w:color w:val="000000"/>
          <w:sz w:val="28"/>
        </w:rPr>
        <w:t xml:space="preserve">
      Бағдарламаны қаржыландыру көздері жергілікті бюджет, оның ішінде ҚР Экологиялық кодексінің </w:t>
      </w:r>
      <w:r>
        <w:rPr>
          <w:rFonts w:ascii="Times New Roman"/>
          <w:b w:val="false"/>
          <w:i w:val="false"/>
          <w:color w:val="000000"/>
          <w:sz w:val="28"/>
        </w:rPr>
        <w:t>29-бабына</w:t>
      </w:r>
      <w:r>
        <w:rPr>
          <w:rFonts w:ascii="Times New Roman"/>
          <w:b w:val="false"/>
          <w:i w:val="false"/>
          <w:color w:val="000000"/>
          <w:sz w:val="28"/>
        </w:rPr>
        <w:t xml:space="preserve"> сәйкес тікелей шетелдік және отандық инвестициялар, өндірушілердің (импорттаушылардың) кеңейтілген міндеттемелерінің операторы (Кодекстің 388-бабының 1-тармағының </w:t>
      </w:r>
      <w:r>
        <w:rPr>
          <w:rFonts w:ascii="Times New Roman"/>
          <w:b w:val="false"/>
          <w:i w:val="false"/>
          <w:color w:val="000000"/>
          <w:sz w:val="28"/>
        </w:rPr>
        <w:t>10) тармақшасына</w:t>
      </w:r>
      <w:r>
        <w:rPr>
          <w:rFonts w:ascii="Times New Roman"/>
          <w:b w:val="false"/>
          <w:i w:val="false"/>
          <w:color w:val="000000"/>
          <w:sz w:val="28"/>
        </w:rPr>
        <w:t xml:space="preserve"> сәйкес кәдеге жарату төлемі түрінде оның банктік шотына өндірушілер мен импорттаушылардан түскен қаражаттан), Отандық, халықаралық қаржы экономикалық ұйымдарының немесе донор елдердің гранттары, екінші деңгейдегі банктердің несиелері және Қазақстан Республикасының заңнамасында тыйым салынбаған басқа да көздер болуы мүмкін.</w:t>
      </w:r>
    </w:p>
    <w:bookmarkEnd w:id="201"/>
    <w:bookmarkStart w:name="z210" w:id="202"/>
    <w:p>
      <w:pPr>
        <w:spacing w:after="0"/>
        <w:ind w:left="0"/>
        <w:jc w:val="both"/>
      </w:pPr>
      <w:r>
        <w:rPr>
          <w:rFonts w:ascii="Times New Roman"/>
          <w:b w:val="false"/>
          <w:i w:val="false"/>
          <w:color w:val="000000"/>
          <w:sz w:val="28"/>
        </w:rPr>
        <w:t>
      Әрбір іс-шара үшін қажетті ресурстар "Бағдарламаны іске асыру жөніндегі іс-шаралар жоспарында" белгіленген.</w:t>
      </w:r>
    </w:p>
    <w:bookmarkEnd w:id="202"/>
    <w:bookmarkStart w:name="z211" w:id="203"/>
    <w:p>
      <w:pPr>
        <w:spacing w:after="0"/>
        <w:ind w:left="0"/>
        <w:jc w:val="left"/>
      </w:pPr>
      <w:r>
        <w:rPr>
          <w:rFonts w:ascii="Times New Roman"/>
          <w:b/>
          <w:i w:val="false"/>
          <w:color w:val="000000"/>
        </w:rPr>
        <w:t xml:space="preserve"> 5. БАҒДАРЛАМАНЫ ІСКЕ АСЫРУ ЖӨНІНДЕГІ ІС-ШАРАЛАР ЖОСПАРЫ.</w:t>
      </w:r>
    </w:p>
    <w:bookmarkEnd w:id="203"/>
    <w:bookmarkStart w:name="z212" w:id="204"/>
    <w:p>
      <w:pPr>
        <w:spacing w:after="0"/>
        <w:ind w:left="0"/>
        <w:jc w:val="both"/>
      </w:pPr>
      <w:r>
        <w:rPr>
          <w:rFonts w:ascii="Times New Roman"/>
          <w:b w:val="false"/>
          <w:i w:val="false"/>
          <w:color w:val="000000"/>
          <w:sz w:val="28"/>
        </w:rPr>
        <w:t>
      2024-2028 жылдарға арналған Саран үшін коммуналдық қалдықтарды басқару бағдарламасын іске асыру жөніндегі іс-шаралар жоспары.</w:t>
      </w:r>
    </w:p>
    <w:bookmarkEnd w:id="2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Іс-шараның атауы</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Орындауға жауаптылар</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Болжамды шығыстар (мың теңге)/қосымша көздер (мың теңге)</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көздері</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Іс-шарадан күтілетін экологиялық әсер*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2024 жыл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2025 жыл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2026 жыл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2027 жыл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2028 жыл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 кенті үшін қайталама шикізатты қабылдаудың мобильді пункттерін ұйымдастыру.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беру актісі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халықтан қайта шикізат қабылдауды жүзеге асыратын кәсіпорындар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сәйкес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Кәсіпорындардың меншікті қаражаты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"көзде" коммуналдық қалдықтар санын азайту</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қаласы үшін қайталама шикізатты қабылдайтын мобильді пункттерді ұйымдастыру - 2 бірлік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беру актісі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халықтан қайта шикізат қабылдауды жүзеге асыратын кәсіпорындар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сәйкес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Кәсіпорындардың меншікті қаражаты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"көзде" коммуналдық қалдықтар санын азайту</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материалдар пакетін әзірлеу және БАҚ пен әлеуметтік желілерде және қалдықтарды бөлек жинау туралы хабарландыру тақталарында орналастыру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материалдар пакеті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өтінімге сәйкес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"көзден" қалдықтарды бөлек жинауды ұйымдастыру үшін дайындық жұмыстары</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мен жасөспірімдер үшін қалдықтарды бөлек жинау және "ақылға қонымды тұтыну" туралы іс-шараларды әзірлеу және өткізу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 w:id="205"/>
          <w:p>
            <w:pPr>
              <w:spacing w:after="20"/>
              <w:ind w:left="20"/>
              <w:jc w:val="both"/>
            </w:pPr>
            <w:r>
              <w:rPr>
                <w:rFonts w:ascii="Times New Roman"/>
                <w:b w:val="false"/>
                <w:i w:val="false"/>
                <w:color w:val="000000"/>
                <w:sz w:val="20"/>
              </w:rPr>
              <w:t xml:space="preserve">
ЖЖБ </w:t>
            </w:r>
          </w:p>
          <w:bookmarkEnd w:id="205"/>
          <w:p>
            <w:pPr>
              <w:spacing w:after="20"/>
              <w:ind w:left="20"/>
              <w:jc w:val="both"/>
            </w:pPr>
            <w:r>
              <w:rPr>
                <w:rFonts w:ascii="Times New Roman"/>
                <w:b w:val="false"/>
                <w:i w:val="false"/>
                <w:color w:val="000000"/>
                <w:sz w:val="20"/>
              </w:rPr>
              <w:t>
Облыстық білім бөлімі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балаларға арналған ақпараттық жұмыс</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Контейнерлік алаңдар астында жерге құқық белгілейтін құжаттарды ресімдеу және оларды қаланың бас жоспарына енгізу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 пакеті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өтінімге сәйкес _</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алаңының өздігінен қозғалуына жол берілмейді</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3780-2022 сәйкес контейнерлік алаңдарды жөндеу және жайластыру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қабылдау актісі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өтінімге сәйкес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қаласы мен Ақтас кентінің шағын аудандарында қосымша контейнерлік алаңдар орнату.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қабылдау актісі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өтінімге сәйкес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жер жамылғысынан уақытша сақтау аумағын оқшаулау және ұшырудан қорғау</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Заңнамаға және әкетуге қойылатын техникалық талаптарға сәйкес "құрғақ" / "дымқыл" фракцияларында бөлек жинауға арналған контейнерлерді сатып алу, таңбалау және орнату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қабылдау актісі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өтінімге сәйкес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жер жамылғысынан уақытша сақтау аумағын оқшаулау және ұшырудан қорғау</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Контейнерлік алаңдарда ірі габаритті және құрылыс қалдықтарына арналған контейнерлерді орнату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орнату актісі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өтінімге сәйкес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полигондардың пайда болуын болдырмау.</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қалдықтарға арналған контейнерлерге одан әрі қызмет көрсетуге лицензиясы бар кәсіпорындармен шарттар жасасу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өтінімге сәйкес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қалдықтарды басқа фракциялармен араластыруды болдырмау</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сектордағы контейнерлік алаңдарда күл қожына арналған контейнерлерді орнату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орнату актісі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өтінімге сәйкес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полигондардың пайда болуын болдырмау.</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үй иелерімен қалдықтарды әкетуге шарттар жасасу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шығаратын компаниялар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Кәсіпорындардың меншікті қаражаты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секторды қоқыс шығарумен қамту</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тұрақты әкетумен және бөлек жинаумен жеке секторда контейнерлік алаңдарды ұйымдастыру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қабылдау актісі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 қоқыс шығаратын компаниялар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өтінімге сәйкес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ұйымдасқан және тұрақты әкетумен жеке секторды қамту</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шығарушы ұйымдармен қалдықтарды әкетуге шарт жасасу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контейнерлік алаңдарында ірі габаритті қалдықтарға арналған контейнерлерді орнату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орнату актісі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өтінімге сәйкес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габаритті қалдықтарды ұйымдастырылмаған сақтау мөлшерін азайту</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стихиялық полигондарды жою</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 экология департаменті (келісім бойынша)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өтінімге сәйкес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стихиялық полигондарды жою</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 тамақ және органикалық қалдықтарға арналған қордалу қондырғыларын салу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қабылдау актісі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"Сарантеплосервис" ЖШС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Кәсіпорындардың меншікті қаражаты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тамақ қалдықтарын қордалау</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қалдықтардың бөлек жиналған фракцияларын шығару үшін қоқыс шығаратын компаниялар үшін қосымша техника сатып алу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қабылдау актісі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 қоқыс шығаратын ұйымдар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сәйкес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Кәсіпорындардың меншікті қаражаты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өңдеуге жарамды қалдықтардың бөлек жиналған фракцияларын араластырмау</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Контейнерлік алаңдардан коммуналдық қалдықтарды күнделікті шығаруды ұйымдастыру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қабылдау актісі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 қоқыс шығаратын кәсіпорындар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Кәсіпорындардың меншікті қаражаты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стихиялық полигондардың алдын алу, санитарлық әл-ауқатты қамтамасыз ету</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қалдықтары үшін ұсақтау қондырғысын сатып алу және қоқыс өңдеу кәсіпорнына сенімгерлік басқаруға беру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қабылдау актісі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қалдықтарын қайта өңдеу</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"Сарантеплосервис" ЖШС полигонында сұрыптау желісін сатып алу және орнату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қабылдау актісі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 "Сарантеплосервис" ЖШС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өтінімге сәйкес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 қайта өңделетін шикізатты толық өндіру</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Полигонның пайдаланылған карталарын қалпына келтіру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келтіру актісі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"Сарантеплосервис" ЖШС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сәйкес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қаражат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санитарлық-гигиеналық нормаларды сақтау және авариялық эмиссиялардың алдын алу</w:t>
            </w:r>
          </w:p>
        </w:tc>
      </w:tr>
    </w:tbl>
    <w:bookmarkStart w:name="z214" w:id="206"/>
    <w:p>
      <w:pPr>
        <w:spacing w:after="0"/>
        <w:ind w:left="0"/>
        <w:jc w:val="both"/>
      </w:pPr>
      <w:r>
        <w:rPr>
          <w:rFonts w:ascii="Times New Roman"/>
          <w:b w:val="false"/>
          <w:i w:val="false"/>
          <w:color w:val="000000"/>
          <w:sz w:val="28"/>
        </w:rPr>
        <w:t>
      1-ҚОСЫМША</w:t>
      </w:r>
    </w:p>
    <w:bookmarkEnd w:id="206"/>
    <w:bookmarkStart w:name="z215" w:id="207"/>
    <w:p>
      <w:pPr>
        <w:spacing w:after="0"/>
        <w:ind w:left="0"/>
        <w:jc w:val="both"/>
      </w:pPr>
      <w:r>
        <w:rPr>
          <w:rFonts w:ascii="Times New Roman"/>
          <w:b w:val="false"/>
          <w:i w:val="false"/>
          <w:color w:val="000000"/>
          <w:sz w:val="28"/>
        </w:rPr>
        <w:t xml:space="preserve">
      Саран қ.ә. кейбір контейнерлік алаңдардың суреттері </w:t>
      </w:r>
    </w:p>
    <w:bookmarkEnd w:id="2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Абай көшесі,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 w:id="208"/>
          <w:p>
            <w:pPr>
              <w:spacing w:after="20"/>
              <w:ind w:left="20"/>
              <w:jc w:val="both"/>
            </w:pPr>
          </w:p>
          <w:bookmarkEnd w:id="208"/>
          <w:p>
            <w:pPr>
              <w:spacing w:after="20"/>
              <w:ind w:left="2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38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Кужанов көшесі,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 w:id="209"/>
          <w:p>
            <w:pPr>
              <w:spacing w:after="20"/>
              <w:ind w:left="20"/>
              <w:jc w:val="both"/>
            </w:pPr>
          </w:p>
          <w:bookmarkEnd w:id="209"/>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Жамбыл көшесі, 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 w:id="210"/>
          <w:p>
            <w:pPr>
              <w:spacing w:after="20"/>
              <w:ind w:left="20"/>
              <w:jc w:val="both"/>
            </w:pPr>
          </w:p>
          <w:bookmarkEnd w:id="210"/>
          <w:p>
            <w:pPr>
              <w:spacing w:after="20"/>
              <w:ind w:left="2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85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1А, ш/а,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 w:id="211"/>
          <w:p>
            <w:pPr>
              <w:spacing w:after="20"/>
              <w:ind w:left="20"/>
              <w:jc w:val="both"/>
            </w:pPr>
          </w:p>
          <w:bookmarkEnd w:id="211"/>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Горняк, 165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 w:id="212"/>
          <w:p>
            <w:pPr>
              <w:spacing w:after="20"/>
              <w:ind w:left="20"/>
              <w:jc w:val="both"/>
            </w:pPr>
          </w:p>
          <w:bookmarkEnd w:id="212"/>
          <w:p>
            <w:pPr>
              <w:spacing w:after="20"/>
              <w:ind w:left="2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38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Горняк ш/а,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 w:id="213"/>
          <w:p>
            <w:pPr>
              <w:spacing w:after="20"/>
              <w:ind w:left="20"/>
              <w:jc w:val="both"/>
            </w:pPr>
          </w:p>
          <w:bookmarkEnd w:id="213"/>
          <w:p>
            <w:pPr>
              <w:spacing w:after="20"/>
              <w:ind w:left="2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38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Горняк ш/а,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 w:id="214"/>
          <w:p>
            <w:pPr>
              <w:spacing w:after="20"/>
              <w:ind w:left="20"/>
              <w:jc w:val="both"/>
            </w:pPr>
          </w:p>
          <w:bookmarkEnd w:id="214"/>
          <w:p>
            <w:pPr>
              <w:spacing w:after="20"/>
              <w:ind w:left="2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38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Горняк ш/а,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 w:id="215"/>
          <w:p>
            <w:pPr>
              <w:spacing w:after="20"/>
              <w:ind w:left="20"/>
              <w:jc w:val="both"/>
            </w:pPr>
          </w:p>
          <w:bookmarkEnd w:id="215"/>
          <w:p>
            <w:pPr>
              <w:spacing w:after="20"/>
              <w:ind w:left="2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38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РТБ ш/а. 3,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 w:id="216"/>
          <w:p>
            <w:pPr>
              <w:spacing w:after="20"/>
              <w:ind w:left="20"/>
              <w:jc w:val="both"/>
            </w:pPr>
          </w:p>
          <w:bookmarkEnd w:id="216"/>
          <w:p>
            <w:pPr>
              <w:spacing w:after="20"/>
              <w:ind w:left="2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38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1А ш/а.,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 w:id="217"/>
          <w:p>
            <w:pPr>
              <w:spacing w:after="20"/>
              <w:ind w:left="20"/>
              <w:jc w:val="both"/>
            </w:pPr>
          </w:p>
          <w:bookmarkEnd w:id="217"/>
          <w:p>
            <w:pPr>
              <w:spacing w:after="20"/>
              <w:ind w:left="2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38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1А ш/а.,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 w:id="218"/>
          <w:p>
            <w:pPr>
              <w:spacing w:after="20"/>
              <w:ind w:left="20"/>
              <w:jc w:val="both"/>
            </w:pPr>
          </w:p>
          <w:bookmarkEnd w:id="218"/>
          <w:p>
            <w:pPr>
              <w:spacing w:after="20"/>
              <w:ind w:left="2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38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Кужанов көшесі,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 w:id="219"/>
          <w:p>
            <w:pPr>
              <w:spacing w:after="20"/>
              <w:ind w:left="20"/>
              <w:jc w:val="both"/>
            </w:pPr>
          </w:p>
          <w:bookmarkEnd w:id="219"/>
          <w:p>
            <w:pPr>
              <w:spacing w:after="20"/>
              <w:ind w:left="2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38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Ленин көшесі,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 w:id="220"/>
          <w:p>
            <w:pPr>
              <w:spacing w:after="20"/>
              <w:ind w:left="20"/>
              <w:jc w:val="both"/>
            </w:pPr>
          </w:p>
          <w:bookmarkEnd w:id="220"/>
          <w:p>
            <w:pPr>
              <w:spacing w:after="20"/>
              <w:ind w:left="2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38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Ленин көшесі,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 w:id="221"/>
          <w:p>
            <w:pPr>
              <w:spacing w:after="20"/>
              <w:ind w:left="20"/>
              <w:jc w:val="both"/>
            </w:pPr>
          </w:p>
          <w:bookmarkEnd w:id="221"/>
          <w:p>
            <w:pPr>
              <w:spacing w:after="20"/>
              <w:ind w:left="2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38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Жәкенов көшесі,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 w:id="222"/>
          <w:p>
            <w:pPr>
              <w:spacing w:after="20"/>
              <w:ind w:left="20"/>
              <w:jc w:val="both"/>
            </w:pPr>
          </w:p>
          <w:bookmarkEnd w:id="222"/>
          <w:p>
            <w:pPr>
              <w:spacing w:after="20"/>
              <w:ind w:left="2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38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Жәкенов көшесі,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223"/>
          <w:p>
            <w:pPr>
              <w:spacing w:after="20"/>
              <w:ind w:left="20"/>
              <w:jc w:val="both"/>
            </w:pPr>
          </w:p>
          <w:bookmarkEnd w:id="223"/>
          <w:p>
            <w:pPr>
              <w:spacing w:after="20"/>
              <w:ind w:left="2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36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Жамбыл көшесі, 55/1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224"/>
          <w:p>
            <w:pPr>
              <w:spacing w:after="20"/>
              <w:ind w:left="20"/>
              <w:jc w:val="both"/>
            </w:pPr>
          </w:p>
          <w:bookmarkEnd w:id="224"/>
          <w:p>
            <w:pPr>
              <w:spacing w:after="20"/>
              <w:ind w:left="2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38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Саран көшесі,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 w:id="225"/>
          <w:p>
            <w:pPr>
              <w:spacing w:after="20"/>
              <w:ind w:left="20"/>
              <w:jc w:val="both"/>
            </w:pPr>
          </w:p>
          <w:bookmarkEnd w:id="225"/>
          <w:p>
            <w:pPr>
              <w:spacing w:after="20"/>
              <w:ind w:left="2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36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Чкалов көшесі, 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 w:id="226"/>
          <w:p>
            <w:pPr>
              <w:spacing w:after="20"/>
              <w:ind w:left="20"/>
              <w:jc w:val="both"/>
            </w:pPr>
          </w:p>
          <w:bookmarkEnd w:id="226"/>
          <w:p>
            <w:pPr>
              <w:spacing w:after="20"/>
              <w:ind w:left="2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38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Абай көшесі,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 w:id="227"/>
          <w:p>
            <w:pPr>
              <w:spacing w:after="20"/>
              <w:ind w:left="20"/>
              <w:jc w:val="both"/>
            </w:pPr>
          </w:p>
          <w:bookmarkEnd w:id="227"/>
          <w:p>
            <w:pPr>
              <w:spacing w:after="20"/>
              <w:ind w:left="2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38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Жамбыл көшесі 89/1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 w:id="228"/>
          <w:p>
            <w:pPr>
              <w:spacing w:after="20"/>
              <w:ind w:left="20"/>
              <w:jc w:val="both"/>
            </w:pPr>
          </w:p>
          <w:bookmarkEnd w:id="228"/>
          <w:p>
            <w:pPr>
              <w:spacing w:after="20"/>
              <w:ind w:left="2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38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Абай көшесі,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 w:id="229"/>
          <w:p>
            <w:pPr>
              <w:spacing w:after="20"/>
              <w:ind w:left="20"/>
              <w:jc w:val="both"/>
            </w:pPr>
          </w:p>
          <w:bookmarkEnd w:id="229"/>
          <w:p>
            <w:pPr>
              <w:spacing w:after="20"/>
              <w:ind w:left="2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38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Абай көшесі,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 w:id="230"/>
          <w:p>
            <w:pPr>
              <w:spacing w:after="20"/>
              <w:ind w:left="20"/>
              <w:jc w:val="both"/>
            </w:pPr>
          </w:p>
          <w:bookmarkEnd w:id="230"/>
          <w:p>
            <w:pPr>
              <w:spacing w:after="20"/>
              <w:ind w:left="2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38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Горняк ш/а,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 w:id="231"/>
          <w:p>
            <w:pPr>
              <w:spacing w:after="20"/>
              <w:ind w:left="20"/>
              <w:jc w:val="both"/>
            </w:pPr>
          </w:p>
          <w:bookmarkEnd w:id="231"/>
          <w:p>
            <w:pPr>
              <w:spacing w:after="20"/>
              <w:ind w:left="2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38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Е. Зимина көшесі,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 w:id="232"/>
          <w:p>
            <w:pPr>
              <w:spacing w:after="20"/>
              <w:ind w:left="20"/>
              <w:jc w:val="both"/>
            </w:pPr>
          </w:p>
          <w:bookmarkEnd w:id="232"/>
          <w:p>
            <w:pPr>
              <w:spacing w:after="20"/>
              <w:ind w:left="2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38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Жеңіс көшесі, 38а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 w:id="233"/>
          <w:p>
            <w:pPr>
              <w:spacing w:after="20"/>
              <w:ind w:left="20"/>
              <w:jc w:val="both"/>
            </w:pPr>
          </w:p>
          <w:bookmarkEnd w:id="233"/>
          <w:p>
            <w:pPr>
              <w:spacing w:after="20"/>
              <w:ind w:left="2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38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Жеңіс көшесі, 38а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 w:id="234"/>
          <w:p>
            <w:pPr>
              <w:spacing w:after="20"/>
              <w:ind w:left="20"/>
              <w:jc w:val="both"/>
            </w:pPr>
          </w:p>
          <w:bookmarkEnd w:id="234"/>
          <w:p>
            <w:pPr>
              <w:spacing w:after="20"/>
              <w:ind w:left="2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38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Шахтерская көшесі, 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 w:id="235"/>
          <w:p>
            <w:pPr>
              <w:spacing w:after="20"/>
              <w:ind w:left="20"/>
              <w:jc w:val="both"/>
            </w:pPr>
          </w:p>
          <w:bookmarkEnd w:id="235"/>
          <w:p>
            <w:pPr>
              <w:spacing w:after="20"/>
              <w:ind w:left="2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38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Шахтерский, 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 w:id="236"/>
          <w:p>
            <w:pPr>
              <w:spacing w:after="20"/>
              <w:ind w:left="20"/>
              <w:jc w:val="both"/>
            </w:pPr>
          </w:p>
          <w:bookmarkEnd w:id="236"/>
          <w:p>
            <w:pPr>
              <w:spacing w:after="20"/>
              <w:ind w:left="2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38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 кенті, Ковыльная көшесі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 w:id="237"/>
          <w:p>
            <w:pPr>
              <w:spacing w:after="20"/>
              <w:ind w:left="20"/>
              <w:jc w:val="both"/>
            </w:pPr>
          </w:p>
          <w:bookmarkEnd w:id="237"/>
          <w:p>
            <w:pPr>
              <w:spacing w:after="20"/>
              <w:ind w:left="20"/>
              <w:jc w:val="both"/>
            </w:pPr>
            <w:r>
              <w:drawing>
                <wp:inline distT="0" distB="0" distL="0" distR="0">
                  <wp:extent cx="78105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586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 кенті, Ковыльная көшесі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 w:id="238"/>
          <w:p>
            <w:pPr>
              <w:spacing w:after="20"/>
              <w:ind w:left="20"/>
              <w:jc w:val="both"/>
            </w:pPr>
          </w:p>
          <w:bookmarkEnd w:id="238"/>
          <w:p>
            <w:pPr>
              <w:spacing w:after="20"/>
              <w:ind w:left="20"/>
              <w:jc w:val="both"/>
            </w:pPr>
            <w:r>
              <w:drawing>
                <wp:inline distT="0" distB="0" distL="0" distR="0">
                  <wp:extent cx="78105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876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 кенті, Космическая көшесі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 w:id="239"/>
          <w:p>
            <w:pPr>
              <w:spacing w:after="20"/>
              <w:ind w:left="20"/>
              <w:jc w:val="both"/>
            </w:pPr>
          </w:p>
          <w:bookmarkEnd w:id="239"/>
          <w:p>
            <w:pPr>
              <w:spacing w:after="20"/>
              <w:ind w:left="20"/>
              <w:jc w:val="both"/>
            </w:pPr>
            <w:r>
              <w:drawing>
                <wp:inline distT="0" distB="0" distL="0" distR="0">
                  <wp:extent cx="78105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586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 кенті, Космическая көшесі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 w:id="240"/>
          <w:p>
            <w:pPr>
              <w:spacing w:after="20"/>
              <w:ind w:left="20"/>
              <w:jc w:val="both"/>
            </w:pPr>
          </w:p>
          <w:bookmarkEnd w:id="240"/>
          <w:p>
            <w:pPr>
              <w:spacing w:after="20"/>
              <w:ind w:left="20"/>
              <w:jc w:val="both"/>
            </w:pPr>
            <w:r>
              <w:drawing>
                <wp:inline distT="0" distB="0" distL="0" distR="0">
                  <wp:extent cx="78105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586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