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3336" w14:textId="f3f3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Гүлшат және Саяқ кенттерінің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2024 жылғы 19 желтоқсандағы № 19/150 шешім.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Гүлшат кентінің бюджеті бекітілсін, оның ішінде 2025 жылға келесі көлемдерде: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92 811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91 533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94 718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- 1 907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1 907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Гүлшат кенті бюджетінің құрамында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Саяқ кентінің бюджеті бекітілсін, оның ішінде 2025 жылға келесі көлемдерде: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185 238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115 218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5 758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2 872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61 390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231 524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- 46 286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46 286 мың теңге: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46 286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Балқаш қалалық мәслихатының 01.10.2025 </w:t>
      </w:r>
      <w:r>
        <w:rPr>
          <w:rFonts w:ascii="Times New Roman"/>
          <w:b w:val="false"/>
          <w:i w:val="false"/>
          <w:color w:val="000000"/>
          <w:sz w:val="28"/>
        </w:rPr>
        <w:t>№ 24/199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Саяқ кенті бюджетінің құрамында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Гүлшат кентінің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Гүлшат кентінің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Гүлшат кентінің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Балқаш қаласының бюджетінен Гүлшат кентінің бюджетіне бөлінген нысаналы трансферттер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Саяқ кентінің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Балқаш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Саяқ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Саяқ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Балқаш қаласының бюджетінен Саяқ кентінің бюджетіне бөлінген нысаналы трансферттер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Балқаш қалалық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22/180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