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6b15" w14:textId="7db6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19 желтоқсандағы № 19/149 шешім.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2025-2027 жылдарға арналған қалалық бюджет бекітілсін, оның ішінде 2025 жылға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28 318 068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11 318 028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–331 675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770 722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15 897 643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30 559 074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- 7 712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7 712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- 2 233 294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2 233 294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1 268 917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1 322 192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қалалық бюджет құрамында 4 453 808 мың теңге сомасында субвенциялар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қалалық бюджет түсімдерінің құрамында ағымдағы нысаналы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қалалық бюджет түсімдерінің құрамында ағымдағы нысаналы даму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 шығыстарының құрамында Саяқ кентінің бюджетіне қалалық бюджеттен берілетін субвенцияның мөлшері: 2025 жыл – 6 124 мың теңге, 2026 жыл – 3 690 мың теңге, 2027 жыл – 4 326 мың теңге және Гүлшат кентінің бюджетіне қалалық бюджеттен берілетін субвенцияның мөлшері: 2025 жыл – 91 390 мың теңге, 2026 жыл – 66 090 мың теңге және 2027 жыл – 66 217 мың теңге сомасында белгіленсін.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калалық бюджет шығындары құрамында Гүлшат кентінің бюджетіне 2025 жылға берілген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 жылға арналған калалық бюджет шығындары құрамында Саяқ кентінің бюджетіне 2025 жылға берілген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қаласы әкімдігінің 2025 жылға арналған резерві 67 250 мың теңге сомасында бекітілсін.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2025 жылға арналған қалалық бюджет шығындарының құрамында, 2024 жылы бөлінген, 438 881 мың теңге сомасында пайдаланылмаған (толық пайдаланылмаған) нысаналы трансферттерді қайтару қарастырылғаны ескерілсін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Қарағанды облысы Балқаш қалалық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20/162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Инвестициялық жобаларды (бағдарламаларды) іске асыруға бағытталған бюджеттік бағдарламаларға бөліне отырып, 2025 жылға арналған қалалық бюджеттің дамуының бюджеттік бағдарламаларының тізбесі, осы шешімге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еңбегіне төленетін ақыны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орташа жөндеуден өткізуге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даму трансферттері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25/202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2 және 3-кезектегі қалаішілік су құбыры желілерін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қаласындағы №1 және №2 жылу желілерін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"Қалалық жағажай аймағының жағалауын қалпына келтіру"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кәріздік коллекторларын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қаласынан - Торанғалық кентіне магистралдық су таратқышын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Балқаш қаласының бюджетінен Гүлшат кентінің бюджетіне бөлінген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Балқаш қаласының бюджетінен Саяқ кентінің бюджетіне бөлінген нысаналы трансферттер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Балқаш қалалық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22/179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бюджеттің дамудың бюджеттік бағдарламаларының тізбесі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Балқаш қалалық мәслихатының 01.10.2025 </w:t>
      </w:r>
      <w:r>
        <w:rPr>
          <w:rFonts w:ascii="Times New Roman"/>
          <w:b w:val="false"/>
          <w:i w:val="false"/>
          <w:color w:val="ff0000"/>
          <w:sz w:val="28"/>
        </w:rPr>
        <w:t>№ 24/198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