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d1ea" w14:textId="538d1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2023 жылғы 22 желтоқсандағы № 10/80 "2024-2026 жылдарға арналған Гүлшат және Саяқ кенттерінің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2024 жылғы 10 қазандағы № 17/141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2023 жылғы 22 желтоқсандағы №10/80 "2024-2026 жылдарға арналған Гүлшат және Саяқ кенттерінің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шешімге қоса тіркелген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2024-2026 жылдарға арналған Гүлшат кентінің бюджеті бекітілсін, оның ішінде 2024 жылға келесі көлемдерде: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78 729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78 296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79 276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547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Гүлшат кентінің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№17/141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№10/80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Саяқ кентінің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Мүлiкке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