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ffa0" w14:textId="e1cf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жылғы Балқаш қаласы және Саяқ кенті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2024 жылғы 19 маусымдағы № 14/126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Балқаш қаласы мен Саяқ кенті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50,83 теңге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