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33b1" w14:textId="2303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кентінің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2024 жылғы 24 желтоқсандағы № 23/6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873 750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58 544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815 107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877 628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Теміртау қалалық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Актау кентінің 2025 жылға арналған бюджетінде 4 мың теңге сомасындағы нысаналы пайдаланылмаған (толық пайдаланылмаған) трансферттерді қайтару көзделсін.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Қарағанды облысы Теміртау қалалық мәслихатының 17.02.2025 </w:t>
      </w:r>
      <w:r>
        <w:rPr>
          <w:rFonts w:ascii="Times New Roman"/>
          <w:b w:val="false"/>
          <w:i w:val="false"/>
          <w:color w:val="000000"/>
          <w:sz w:val="28"/>
        </w:rPr>
        <w:t>№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Ақтау кентінің бюджетіне қалалық бюджеттен берілетін субвенциялар көлемі 690 000 мың теңге сомасында ескерілсін.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Ақтау кентінің 2025 жылға арналған бюджеті құрамында қалалық бюджеттен берілетін 100 000 мың теңге сомасындағы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Қарағанды облысы Теміртау қалалық мәслихатының 10.07.2025 </w:t>
      </w:r>
      <w:r>
        <w:rPr>
          <w:rFonts w:ascii="Times New Roman"/>
          <w:b w:val="false"/>
          <w:i w:val="false"/>
          <w:color w:val="00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2023 жылғы 11 шілдедегі № 46/01 "Қарағанды облысының бюджетінен қаржыландырылатын ұйымдар қызметкерлерінің лауазымдық жалақыларына ынталандыру үстемеақыларын белгілеу тәртібі мен шарттарын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қалалық бюджет шығыстарының құрамында Теміртау қаласының бюджетінен қаржыландырылатын ведомстволық бағыныстағы ұйымдар қызметкерлерінің лауазымдық жалақыларына ынталандыру үстемеақыларын белгілеу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2025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Теміртау қалалық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877628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535351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535351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535351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577113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556352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556352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556352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600417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107038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159516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 қосымша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қала бюджетінен ведомстволық бағынысты ұйымдар қызметкерлерінің лауазымдық айлықақыларына ынталандырушы үстемеақылар сомаларының бөлінуі (мәдениет саласындағы ерекше еңбек жағдайлары үшін қосымша ақы алатын басшылық пен негізгі қызметкерлерді қоспағанда)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бюджеттік бағдарламалардың әкімшілері бойынша, барлығы, оның ішінде: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"Ақтау" мәдени-бос уақыт өткізу орталығы"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2025 жылға арналған бюджетіне бөлінген нысаналы ағымдағы трансферттер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Қарағанды облысы Теміртау қалалық мәслихатының 10.07.2025 </w:t>
      </w:r>
      <w:r>
        <w:rPr>
          <w:rFonts w:ascii="Times New Roman"/>
          <w:b w:val="false"/>
          <w:i w:val="false"/>
          <w:color w:val="ff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енгізіледі); жаңа редакцияда - Қарағанды облысы Теміртау қалалық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Первомайская, Лумумба, Әуезов, Шевченко, Менделеев көшелерінің су құбырын күрделі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билборд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жабдықтар жиынтығын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