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69c9" w14:textId="4e069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 мен Ақтау кентінің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2024 жылғы 26 маусымдағы № 16/7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Теміртау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 жылға арналған Теміртау қаласы мен Ақтау кентінің кондоминиум объектісін басқаруға және кондоминиум объектісінің ортақ мүлкін күтіп-ұстауға арналған шығыстардың ең төмен мөлшері айына бір шаршы метр үшін 35,21 теңге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