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26036" w14:textId="e0260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2023 жылғы 26 желтоқсандағы № 12/4 "Теміртау қаласының 2024-2026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2024 жылғы 17 мамырдағы № 15/4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Теміртау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қалалық мәслихатының 2023 жылғы 26 желтоқсандағы № 12/4 "Теміртау қаласының 2024-2026 жылдарға арналған бюджеті туралы" (Нормативтік құқықтық актілерді мемлекеттік тіркеу тізілімінде № 190851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қала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38 677 984 мың теңге,оның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бойынша – 34 112 174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298 702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326 019 мың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3 941 089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40 403 416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428 132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450 000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21 868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- 2 153 564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(профицитті пайдалану) қаржыландыру – 2 153 564 мың теңге.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2 153 564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2024 жылға арналған қалалық бюджет шығындары құрамында "Жергілікті өкілетті органдардың шешімі бойынша мұқтаж азаматтардың жекелеген топтарына әлеуметтік көмек" бағдарламасы бойынша 821 905 мың теңге көзделсін, оның ішінде: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соғысындағы Жеңіс күні қарсаңында біржолғы әлеуметтік көмек көрсетуге – 49 020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Наурыз мейрамын мерекелеу күні қарсаңында біржолғы әлеуметтік көмек көрсетуге – 406 800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өмірлік қиын жағдай туындаған кезде әлеуметтік көмек көрсетуге – 38 207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8 наурыз мерекесіне орай "Алтын алқа", "Күміс алқа"-мен наградталған көп балалы аналарға біржолғы әлеуметтік көмек көрсетуге – 54 000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тұрғын үйлерді газбен жабдықтау бойынша біржолғы әлеуметтік көмек көрсетуге – 23 998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Қазақстан Республикасының Конституциясы күні қарсаңында біржолғы әлеуметтік көмек көрсетуге – 63 380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Қазақстан Республикасы күні қарсаңында біржолғы әлеуметтік көмек көрсетуге – 142 000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Ауғанстаннан әскерлерді шығару күні қарсаңында біржолғы әлеуметтік көмек көрсетуге – 44 500 мың теңге.";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Теміртау қаласы жергілікті атқарушы органының 2024 жылға арналған резерві 327 689 мың теңге сомасында бекітілсін.".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Теміртау қаласының 2024 жылға арналған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38677984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34112174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19989501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4781583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15207918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9625717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9625717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3710976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2346589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683635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680752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395744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189887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184237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390236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390236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298702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38730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38695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259493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259493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326019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92661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92661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233358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174054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59304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3941089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3941085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3941085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40403416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3031064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681284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49883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630839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448469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147121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35249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1405201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9606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 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9606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1395595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56123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 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5014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1334070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944579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54672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54142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751556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246810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504746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138351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115621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22730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131627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59112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59112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59112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72515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72515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71319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237872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237872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237872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237872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2954457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121325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121325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121325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2387041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2387041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821905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123719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215740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протездікортопедиялық көмек, сурдотехникалық құралдар, тифлотехникалық құралдар, санаторийкурорттық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1219996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446091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446091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83916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2272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94510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161420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102473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12886940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3545018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1316678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621977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589050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57276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48375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2164906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1861625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303281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63134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48634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6747948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4102618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675907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2739439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287954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28401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370917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2645330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39237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2606093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2593974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2593974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676311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375130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1538922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4120248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2030860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1957715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1957715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465411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465411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406534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27242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31635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514403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41305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41305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473098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308475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164623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1109574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752389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155064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522832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 мен ұйымдардың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73473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357185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83173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 мен ұйымдардың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274012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5342804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768162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 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667008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667008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101154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101154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4574642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4574642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4574642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89546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49654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49654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49654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39892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39892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Жануарларға арналған баспаналарды, уақытша ұстау пункттерін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39892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861322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861322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767596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99845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667751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7475899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5785810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5785810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1418665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4367145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1690089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1690089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115631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1574458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359731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359731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359731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327689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172524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172524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172524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172524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2739382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2739382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2739382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1018348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1296448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424582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428132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және аралық тұрғын үй қарыздарын беру үшін "Отбасы банк" тұрғын үй құрылыс жинақ банкі" АҚ-ға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450000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-2153564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2153564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2153564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4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Теміртау қаласына жоғары тұрған бюджеттерден бөлінген нысаналы трансферттер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сомасы (мың теңге)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қордан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 бойынша 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жақсартуға, жалпы алғанда: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"Spina bifida" диагнозы бар мүгедектігі бар адамдарды бір реттік қолданылатын майланған катетерлермен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міндетті гигиеналық құралдармен қамтамасыз ету нормаларын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санаторийлік-курорттық емдеу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 мен мүгедектігі бар адамдарға медициналық-әлеуметтік қызмет көрсетуге берілетін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қызметшiлердiң жекелеген санаттарының, мемлекеттiк бюджет қаражаты есебiнен ұсталатын ұйымдар қызметкерлерiнiң, қазыналық кәсiпорындар қызметкерлерінің жалақысын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үшін коммуналдық тұрғын үй қорынан тұрғын үй сатып алуға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ұстауға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қорғау іс-шараларын іске асыруға (Аманжолова және Подгорная көшелеріндегі рұқсат етілмеген үйінділерді жою үшін)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"Теміртау" АГТС-тен "САРЫ-АРҚА" МГ-ге дейін Теміртау қаласының газ тарату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қаласы, Оң жағалаудағы кәріз желілерінің құрылысы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 АБВ және 9А ықшамауданындағы кәріз желілерінің құрылысы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