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1b667" w14:textId="c81b6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қаласының 2025-2027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қалалық мәслихатының 2024 жылғы 20 желтоқсандағы № 213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01.01.2025 бастап қолданысқа енгізіледі.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Қарағанды қалалық мәслихаты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Қаланың 2025-2027 жылдарға арналған, оның ішінде 2025 жылға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келесі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154 656 588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126 959 885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917 569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3 678 753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23 100 381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168 456 780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1 243 774 мың теңге, оның ішінде: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2 458 000 мың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1 214 226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- 15 043 966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- 15 043 966 мың теңге, оның ішінде: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14 423 836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5 770 548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қаражаттың пайдаланылатын қалдықтары – 6 390 678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Қарағанды қалалық мәслихатының 28.11.2025 </w:t>
      </w:r>
      <w:r>
        <w:rPr>
          <w:rFonts w:ascii="Times New Roman"/>
          <w:b w:val="false"/>
          <w:i w:val="false"/>
          <w:color w:val="000000"/>
          <w:sz w:val="28"/>
        </w:rPr>
        <w:t>№ 317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Қарағанды қаласы әкімдігінің 2025 жылға арналған резерві 1 013 346 мың теңге сомасында бекітілсін.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- Қарағанды қалалық мәслихатының 28.11.2025 </w:t>
      </w:r>
      <w:r>
        <w:rPr>
          <w:rFonts w:ascii="Times New Roman"/>
          <w:b w:val="false"/>
          <w:i w:val="false"/>
          <w:color w:val="000000"/>
          <w:sz w:val="28"/>
        </w:rPr>
        <w:t>№ 317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4-ші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2025 жылға арналған қала бюджетінің түсімдері мен шығындарының құрамында облыстық бюджеттен нысаналы трансферттер көзделгені ескерілсін.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Қарағанды қаласының Қазыбек би атындағы ауданы мен Әлихан Бөкейхан ауданының 2025 жылға арналған бюджеттік бағдарламалары 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2025 жылғы 1 қаңтардан бастап қолданысқа енгізіледі.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А.Бөкенов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"20" желтоқсандағы №213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 қосымша</w:t>
            </w:r>
          </w:p>
        </w:tc>
      </w:tr>
    </w:tbl>
    <w:bookmarkStart w:name="z2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қаласының 2025 жылға арналған бюджеті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Қарағанды қалалық мәслихатының 28.11.2025 </w:t>
      </w:r>
      <w:r>
        <w:rPr>
          <w:rFonts w:ascii="Times New Roman"/>
          <w:b w:val="false"/>
          <w:i w:val="false"/>
          <w:color w:val="ff0000"/>
          <w:sz w:val="28"/>
        </w:rPr>
        <w:t>№ 317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154 656 588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126 959 885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74 727 690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22 481 200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52 246 490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25 117 840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25 117 840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10 021 980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5 132 380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4 107 600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10 927 375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2 178 345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917 569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кәсiпорындардың таза кірiсi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заңды тұлғалардағы қатысу үлесіне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меншiгіндегі мүлiктi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көрсетілетін қызметтерді) өткізуінен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көрсетілетін қызметтерді) өткізуінен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қорларға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748 289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748 289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3 678 753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1 341 753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1 341 753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23 100 381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23 100 381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23 100 381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168 456 780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7 843 010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1 946 230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5 731 594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5 279 114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5 279 114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2 068 201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2 068 201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2 068 201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2 068 201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14 282 936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12 860 519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11 295 279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3 217 975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1 195 180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6 097 117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өкілдік органдардың шешімі бойынша қалалық қоғамдық көлікте (таксиден басқа) жеңілдікпен, тегін жол жүру түрінде азаматтардың жекелеген санаттарын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1 189 405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1 189 405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57 508 138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17 930 800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17 592 658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5 548 527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1 761 579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10 282 552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 инспекциясы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16 565 594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16 565 594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12 943 637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3 587 417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23 011 744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22 947 232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1 927 656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11 784 099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9 174 620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11 247 645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8 612 671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8 612 671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7 647 953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Зоопарктер мен дендропарктердiң жұмыс iстеуiн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8 393 330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8 393 330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8 393 330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тасымалдау жүйесін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8 393 330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2 378 466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2 378 466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1 902 532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44 386 714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20 951 614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20 951 614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5 535 362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2 510 275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12 905 977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23 435 100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23 435 100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23 435 100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1 013 346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1 013 346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инженерлік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17 629 142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17 629 142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17 629 142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1 338 098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14 346 641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1 930 151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1 243 774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2 458 000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1 214 226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1 214 226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1 214 226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-15 043 966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 Бюджет тапшылығын қаржыландыру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15 043 966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"20"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213 шешіміне 2- қосымша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қаласының 2026 жылға арналған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127 949 708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125 748 478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74 629 750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23 605 300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51 024 450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25 302 815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25 302 815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9 837 800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3 998 700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11 237 613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8 517 700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2 082 413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4 740 500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4 740 500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кәсiпорындардың таза кірiсi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меншiгіндегі мүлiктi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124 873 870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1 888 147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1 374 147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2 623 614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2 623 614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2 623 614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2 623 614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13 876 873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13 110 066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12 047 109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3 035 264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1 081 754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7 274 997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өкілдік органдардың шешімі бойынша қалалық қоғамдық көлікте (таксиден басқа) жеңілдікпен, тегін жол жүру түрінде азаматтардың жекелеген санаттарын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22 680 021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 инспекциясы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2 038 871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2 038 871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2 038 871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20 535 286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20 535 286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1 739 775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11 885 479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6 834 617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8 557 255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6 891 964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6 891 964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6 158 136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Зоопарктер мен дендропарктердiң жұмыс iстеуiн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19 215 822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12 416 184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12 416 184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1 416 184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6 799 638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6 799 638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6 799 638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39 161 532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39 161 532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39 161 532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2 558 994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бастамаларға арналған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36 602 538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1 283 906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1 283 906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1 283 906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1 283 906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15 063 973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15 063 973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15 063 973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15 063 973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-1 473 578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1 473 578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1 473 578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1 473 578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4 549 416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 Бюджет тапшылығын қаржыландыру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-4 549 416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"20"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213 шешіміне 3- қосымша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қаласының 2027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135 746 180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133 515 572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79 363 013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24 785 513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54 577 500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27 074 000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27 074 000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10 301 950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5 293 750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4 198 200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11 798 909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2 186 534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4 977 700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4 977 700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кәсiпорындардың таза кірiсi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меншiгіндегі мүлiктi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135 746 180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1 922 243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2 689 545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2 689 545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2 689 545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2 689 545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14 227 596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13 453 065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12 336 961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3 044 582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7 538 173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өкілдік органдардың шешімі бойынша қалалық қоғамдық көлікте (таксиден басқа) жеңілдікпен, тегін жол жүру түрінде азаматтардың жекелеген санаттарын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22 870 988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 инспекциясы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20 723 022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20 723 022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1 826 764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11 894 816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6 922 256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8 730 328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7 017 335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7 017 335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6 270 548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Зоопарктер мен дендропарктердiң жұмыс iстеуiн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19 626 614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12 486 994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12 486 994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1 486 994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7 139 620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7 139 620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7 139 620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48 054 855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48 054 855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48 054 855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2 714 923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бастамаларға арналған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45 339 932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1 272 989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1 272 989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1 272 989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1 272 989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15 817 172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15 817 172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15 817 172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15 817 172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-1 531 209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1 531 209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1 531 209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1 531 209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1 531 209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 Бюджет тапшылығын қаржыландыру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-1 531 209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"20" желтоқсандағы №213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 қосымша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Қаланың 2025 жылға арналған бюджетінің түсімдері мен шығыстарының құрамында ескерілген облыстық бюджеттен нысаналы трансферттер және бюджеттік кредиттер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Қарағанды қалалық мәслихатының 28.11.2025 </w:t>
      </w:r>
      <w:r>
        <w:rPr>
          <w:rFonts w:ascii="Times New Roman"/>
          <w:b w:val="false"/>
          <w:i w:val="false"/>
          <w:color w:val="ff0000"/>
          <w:sz w:val="28"/>
        </w:rPr>
        <w:t>№ 317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37 524 217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6 146 482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16 953 899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14 423 836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6 146 482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Республикасында мүгедектігі бар адамдардың құқықтарын қамтамасыз етуге және өмір сүру сапасын жақсартуға берілетін ағымдағы нысаналы трансферттерінің сомаларын бөлу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606 248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әлеуметтік қызметтер көрсету орталықтарының медицина қызметкерлерінің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Ардагерлер мен оларға теңестірілген адамдарды санаторий-курорттық емдеумен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39 347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жастан 18 жасқа дейінгі балалар үшін қалалық қоғамдық көлікте (таксиден басқа) жеңілдікпен тегін жол жүруіне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740 055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осал адамдар үшін коммуналдық тұрғын үй қорынан тұрғын үй сатып алуға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1 734 143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16 953 899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8 349 064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жүйесін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7 868 616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486 219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нысандарын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14 423 836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сатып алуға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6 965 836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Жылу, сумен жабдықтау және су бұру жүйелерін реконструкция және құрылыс үшін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7 458 000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"20" желтоқсандағы №213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5- қосымша</w:t>
            </w:r>
          </w:p>
        </w:tc>
      </w:tr>
    </w:tbl>
    <w:bookmarkStart w:name="z3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қаласының Қазыбек би атындағы және Әлихан Бөкейхан аудандарының 2025 жылға арналған бюджеттік бағдарламалары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5-қосымша жаңа редакцияда - Қарағанды қалалық мәслихатының 28.11.2025 </w:t>
      </w:r>
      <w:r>
        <w:rPr>
          <w:rFonts w:ascii="Times New Roman"/>
          <w:b w:val="false"/>
          <w:i w:val="false"/>
          <w:color w:val="ff0000"/>
          <w:sz w:val="28"/>
        </w:rPr>
        <w:t>№ 317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Қазыбек би атындағы ауданның бюджеттік бағдарламалары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15 757 758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15 384 095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15 384 095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15 384 095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1 274 392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7 282 124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6 784 602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Әлихан Бөкейхан ауданының бюджеттік бағдарламалары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7 958 958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7 563 137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7 563 137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7 563 137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4 501 975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2 390 018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