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b4d9" w14:textId="fbab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кадрларды даярлауға 2024 - 2025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Қарағанды облысының әкімдігінің 2024 жылғы 11 қазандағы № 61/03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және "Бiлiм туралы" Қазақстан Республикасының Заңының 6-бабының 2-тармағының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2024-2025 оқу жылына техникалық және кәсіптік, орта білімнен кейінгі білімі бар кадрларды даярлауға арналған мемлекеттік білім беру тапсырысы орналастырылатын техникалық және кәсіптік, орта білімнен кейінгі білім беру ұйымдарының тізбесі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2024 жылғы 11 қазандағы</w:t>
            </w:r>
            <w:r>
              <w:br/>
            </w:r>
            <w:r>
              <w:rPr>
                <w:rFonts w:ascii="Times New Roman"/>
                <w:b w:val="false"/>
                <w:i w:val="false"/>
                <w:color w:val="000000"/>
                <w:sz w:val="20"/>
              </w:rPr>
              <w:t>№ 61/03 қаулысына</w:t>
            </w:r>
            <w:r>
              <w:br/>
            </w:r>
            <w:r>
              <w:rPr>
                <w:rFonts w:ascii="Times New Roman"/>
                <w:b w:val="false"/>
                <w:i w:val="false"/>
                <w:color w:val="000000"/>
                <w:sz w:val="20"/>
              </w:rPr>
              <w:t>1-қосымша</w:t>
            </w:r>
          </w:p>
        </w:tc>
      </w:tr>
    </w:tbl>
    <w:bookmarkStart w:name="z10" w:id="4"/>
    <w:p>
      <w:pPr>
        <w:spacing w:after="0"/>
        <w:ind w:left="0"/>
        <w:jc w:val="left"/>
      </w:pPr>
      <w:r>
        <w:rPr>
          <w:rFonts w:ascii="Times New Roman"/>
          <w:b/>
          <w:i w:val="false"/>
          <w:color w:val="000000"/>
        </w:rPr>
        <w:t xml:space="preserve"> 2024-2025 оқу жылына техникалық және кәсіптік, орта білімнен кейінгі білімі бар кадрларды даярлауға мемлекеттік білім беру тапсырысы орналастырылатын техникалық және кәсіптік, орта білімнен кейінгі білім беру ұйымдарының тізбесі (орта буын, қолданбалы бакалавр мамандарын даярлау үшін)</w:t>
      </w:r>
    </w:p>
    <w:bookmarkEnd w:id="4"/>
    <w:bookmarkStart w:name="z11" w:id="5"/>
    <w:p>
      <w:pPr>
        <w:spacing w:after="0"/>
        <w:ind w:left="0"/>
        <w:jc w:val="both"/>
      </w:pPr>
      <w:r>
        <w:rPr>
          <w:rFonts w:ascii="Times New Roman"/>
          <w:b w:val="false"/>
          <w:i w:val="false"/>
          <w:color w:val="000000"/>
          <w:sz w:val="28"/>
        </w:rPr>
        <w:t>
      Бюджеттік бағдарламаның әкімшісі – "Қарағанды облысының білім басқармасы" мемлекеттік мекемесі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9-сынып базасында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11-сынып базасында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ТжКОБ базсында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 тілі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"Әлихан Мусин атындағы Балқаш гуманитарлы-техникалық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4S04130101 Менеджер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 Шетел тілі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4S01140701 Бастауыш және негізгі орта білім берудің информатика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4S07151404 Техник-металлург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 Тасымалдауды ұйымдастырушы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4S07160603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 Техник-электрик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Құнанбаев атындағы Саран жоғары гуманитарлық-техникалық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4S01140701 Бастауыш және негізгі орта білім берудің информатика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5AB01140101 Бастауыш білім беру педагогикасы мен әдістемесі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 Қазақ тілі мен әдебиеті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5AB01140301 Қазақ тілі мен әдебиетті оқытудың педагогикасы мен әдістемесі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4S01140602 Орыс тілі мен әдебиеті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 Шетел тілі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4S02310101 Аудармашы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5AB01140201 Дене тәрбиесі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4S07151102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4S07220606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4S07220705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көпсалалы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4S10320205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 Ветеринарлық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4S07161604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"Мыңжасар Әдекенов атындағы Қарқаралы ауылшаруашылық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 Ветеринарлық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жоғары гуманитарлық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 Қазақ тілі мен әдебиеті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 Шетел тілі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 Мектепке дейінгі, бастауыш және негізгі орта білім берудің музыка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5AB01120101 Мектепке дейінгі тәрбие мен оқытудың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4S01140301 Көркем еңбек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"Теміртау жоғары политехникалық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4S07140102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4S07110404 Техник-лаборант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 мен жабдықтау жүйелері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4S07130403 Техник-жылу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4S07150106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4S07150304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4S07151102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4S07320704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 Техник-құрылысшы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4S07151304 Техник-металлург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5АВ06120101 Есептеу техникасы және ақпараттық желілердің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"Тәттімбет атындағы Қарағанды өнер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 Концертмейстер,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 Оркестр әртісі (дирижер),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 Халық аспаптар оркестрінің әртісі (дирижер),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 Эстрадалық аспаптар оркестрінің әртісі (дирижер),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 Академиялық ән салу әртісі,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 Дәстүрлі ән салу әртісі,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 Эстрадалық ән салу әртісі,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 Би ансамбілінің әртісі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4S02150902 Мәдени-көпшілік шараларды ұйымдастырушы, оқытушы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4S02151001 Көркемөнерпаздар хореографиялық ұжымының жетекшісі, оқытушы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4S02151003 Сәндік-қолданбалы шеберлік ұжымының жетекшісі, оқытушы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 Музыкатанушы, балалар музыка мектебінің оқытушысы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 Хормейстер, оқытушы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4S02150502 Музыка театрының әртісі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4S02150501 Драма театрының әртісі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4S03220101 Кітапханашы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жоғары политехникалық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4S07130103 Техник-электрик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4S07130502 Техник-энергетик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4S07130303 Техник-жылу энергетигі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 Техник-құрылысшы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4S10320205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4S10320103 Өрт қауіпсіздігі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4S07240105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5АВ06120101 Есептеу техникасы және ақпараттық желілердің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"Шахтинск технологиялық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 Ақпараттық қауіпсіздік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4S07211303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4S07321202 Газ объектілері құрал-жабдығын пайдалану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 Техник-электронщик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4S10320205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теміржол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тартқыш жылжымалы құрамын пайдалану, жөндеу және техникалық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4S07160503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 Тасымалдауды ұйымдастырушы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4S07140703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көлік-технологиялық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4S07150502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 Тасымалдауды ұйымдастырушы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4S07161003 В-3 санатындағы әуе кемесіне техникалық қызмет көрсету техник-механигі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техника-құрылыс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 Ақпараттық қауіпсіздік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4S07310102 Техник-жобалаушы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 Интерьер дизайнері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4S07310403 Техник-дизайнер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жобалау мен пайдаланудың автоматтандырылған жүйелері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4S07320302 BIM-техник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 Техник-құрылысшы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4S07310502 Ландшафт дизайнеры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кәсіптік-техникалық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 Техник -электронщик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тау-кен индустриалдық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4S07150502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индустриалды-технологиялық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"Болат Әбдікәрімов атындағы Нұра көпсалалы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 агротехникалық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 Ветеринарлық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"Теміртау техникалық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4S07150502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технология және сервис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машина жасау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4S07150105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тамақтандыру және сервис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облыстық жоғары мейіргерлік колледжі" коммуналдық мемлекеттік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4S09140101 Медициналық зертханашы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 Мейіргер ісінің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"Балқаш қаласының медициналық колледжі" коммуналдық мемлекеттік қазыналық кәсіпорыны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"Әлия Молдағұлова атындағы облыстық мамандандырылған олимпиадалық резервтегі мектеп-интернат-колледжі" коммуналдық мемлекеттік мекемесі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"Bolashaq" жоғарғы колледжі" жеке меншік мекемесі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5AB01140201 Дене тәрбиесі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 Спорт жаттықтырушысы - оқытушы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5AB01120101 Мектепке дейінгі тәрбие мен оқытудың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5AB01140101 Бастауыш білім беру педагогикасы мен әдістемесі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4S01140602 Орыс тілі мен әдебиеті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5AB01140302 Орыс тілі мен әдебиетті оқытудың педагогикасы мен әдістемесі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 Қазақ тілі мен әдебиеті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5AB01140301 Қазақ тілі мен әдебиетті оқытудың педагогикасы мен әдістемесі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 Шетел тілі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4S09230102 Әлеуметтік қызметкер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5AB01140401 Информатика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Букенов атындағы Қарағанды банк колледжі" жеке меншік мекемесі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4S10320103 Өрт қауіпсіздігі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4S09230102 Әлеуметтік қызметкер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4S04120202 Бағалаушы-технигі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4S03220202 Іс қағаз жүргізушісі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4S04130101 Менеджер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4S04120103 Банк операциялары жөніндегі менеджер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қорғау және ұтымды пайдалану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4S05220203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техникалық-экономикалық колледжі" жеке меншік мекемесі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Графикалық дизайнер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4S02120304 Өнеркәсіп өнімдерінің дизайнері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4S06120102 Желілік және жүйелік әкімшілендіру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 Ақпараттық қауіпсіздік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 Техник-электронщик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4S04120202 Бағалаушы-технигі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индустриялық университеті" КеАҚ жанындағы Техника-экономикалық колледжі"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4S07151102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4S07151304 Техник-металлург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 мен жабдықтау жүйелері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4S07130403 Техник-жылу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 Техник-құрылысшы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4S04130101 Менеджер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"Қазіргі заманғы көпсалалы колледжі" жеке меншік мекемесі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4S07110502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4S03220202 Іс қағаз жүргізушісі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техникалық университеті" КеАҚ Инновациялық технологиялар колледжі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4S07140201 Техник-электроник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4S07150105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ашық қазу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4S07240303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4S04130202 Экспедитор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4S07110404 Техник-лаборант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 Техник-электрик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 Ақпараттық қауіпсіздік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"Қазтұтынуодағы Қарағанды университеті" жанындағы Экономика, бизнес және құқық колледжі" жеке меншік мекемесі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 Туризм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4S04140103 Маркетолог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4S04130101 Менеджер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4S04120103 Банк операциялары жөніндегі менеджер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5AB04110101 Есеп және аудиттің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5AB07210101 Тағам өндірісі технологиясының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4S07880101 Cтандарттау жөніндегі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"Академик К.А. Сагинов атындағы колледж-мектебі" жеке меншік мекемесі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4S04120103 Банк операциялары жөніндегі менеджер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4S071303 Техник-жылу энергетигі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 Тасымалдауды ұйымдастырушы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4S02310101 Аудармашы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 Туризм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"Балқаш көпсалалы колледжі" жеке меншік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 Тасымалдауды ұйымдастырушы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4S10320205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"Теміртау жоғары медициналық колледжі" жеке меншік мекемесі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жоғары медициналық интерколледжі" жеке меншік мекемесі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4S09880101 Гигиенист эпидемиолог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 Мейіргер ісінің қолданбалы бакалавры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 Акушер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4S09160101 Фармацевт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4S09110201 Тіс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2024 жылғы 11 қазандағы</w:t>
            </w:r>
            <w:r>
              <w:br/>
            </w:r>
            <w:r>
              <w:rPr>
                <w:rFonts w:ascii="Times New Roman"/>
                <w:b w:val="false"/>
                <w:i w:val="false"/>
                <w:color w:val="000000"/>
                <w:sz w:val="20"/>
              </w:rPr>
              <w:t>№ 61/03 қаулысына</w:t>
            </w:r>
            <w:r>
              <w:br/>
            </w:r>
            <w:r>
              <w:rPr>
                <w:rFonts w:ascii="Times New Roman"/>
                <w:b w:val="false"/>
                <w:i w:val="false"/>
                <w:color w:val="000000"/>
                <w:sz w:val="20"/>
              </w:rPr>
              <w:t>2-қосымша</w:t>
            </w:r>
          </w:p>
        </w:tc>
      </w:tr>
    </w:tbl>
    <w:bookmarkStart w:name="z13" w:id="6"/>
    <w:p>
      <w:pPr>
        <w:spacing w:after="0"/>
        <w:ind w:left="0"/>
        <w:jc w:val="left"/>
      </w:pPr>
      <w:r>
        <w:rPr>
          <w:rFonts w:ascii="Times New Roman"/>
          <w:b/>
          <w:i w:val="false"/>
          <w:color w:val="000000"/>
        </w:rPr>
        <w:t xml:space="preserve"> 2024-2025 оқу жылына арналған техникалық және кәсіптік, орта білімнен кейінгі білімі бар кадрларды даярлауға мемлекеттік білім беру тапсырысы орналастырылатын техникалық және кәсіптік, орта білімнен кейінгі білім беру ұйымдарының тізбесі (медициналық мамандықтар бойынша мамандар даярлау үшін)</w:t>
      </w:r>
    </w:p>
    <w:bookmarkEnd w:id="6"/>
    <w:bookmarkStart w:name="z14" w:id="7"/>
    <w:p>
      <w:pPr>
        <w:spacing w:after="0"/>
        <w:ind w:left="0"/>
        <w:jc w:val="both"/>
      </w:pPr>
      <w:r>
        <w:rPr>
          <w:rFonts w:ascii="Times New Roman"/>
          <w:b w:val="false"/>
          <w:i w:val="false"/>
          <w:color w:val="000000"/>
          <w:sz w:val="28"/>
        </w:rPr>
        <w:t>
      Бюджеттік бағдарламаның әкімшісі – "Қарағанды облысының денсаулық сақтау басқармасы" мемлекеттік мекемесі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9-сынып </w:t>
            </w:r>
            <w:r>
              <w:rPr>
                <w:rFonts w:ascii="Times New Roman"/>
                <w:b/>
                <w:i w:val="false"/>
                <w:color w:val="000000"/>
                <w:sz w:val="20"/>
              </w:rPr>
              <w:t>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11-сынып </w:t>
            </w:r>
            <w:r>
              <w:rPr>
                <w:rFonts w:ascii="Times New Roman"/>
                <w:b/>
                <w:i w:val="false"/>
                <w:color w:val="000000"/>
                <w:sz w:val="20"/>
              </w:rPr>
              <w:t>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ТжКОБ </w:t>
            </w:r>
            <w:r>
              <w:rPr>
                <w:rFonts w:ascii="Times New Roman"/>
                <w:b/>
                <w:i w:val="false"/>
                <w:color w:val="000000"/>
                <w:sz w:val="20"/>
              </w:rPr>
              <w:t>базсында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 тілі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облыстық жоғары мейіргерлік колледжі" коммуналдық мемлекеттік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 Акушер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Гигиена</w:t>
            </w:r>
          </w:p>
          <w:bookmarkEnd w:id="8"/>
          <w:p>
            <w:pPr>
              <w:spacing w:after="20"/>
              <w:ind w:left="20"/>
              <w:jc w:val="both"/>
            </w:pPr>
            <w:r>
              <w:rPr>
                <w:rFonts w:ascii="Times New Roman"/>
                <w:b w:val="false"/>
                <w:i w:val="false"/>
                <w:color w:val="000000"/>
                <w:sz w:val="20"/>
              </w:rPr>
              <w:t>
және эпидемиология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4S09880101 Гигиенист-эпидемиолог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"Балқаш қаласының медициналық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 Акушер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"Теміртау жоғары медициналық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жоғары медициналық интерколледжі"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4S09880101 Гигиенист-эпидемиолог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бойынша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2024 жылғы 11 қазандағы</w:t>
            </w:r>
            <w:r>
              <w:br/>
            </w:r>
            <w:r>
              <w:rPr>
                <w:rFonts w:ascii="Times New Roman"/>
                <w:b w:val="false"/>
                <w:i w:val="false"/>
                <w:color w:val="000000"/>
                <w:sz w:val="20"/>
              </w:rPr>
              <w:t>№ 61/03 қаулысына</w:t>
            </w:r>
            <w:r>
              <w:br/>
            </w:r>
            <w:r>
              <w:rPr>
                <w:rFonts w:ascii="Times New Roman"/>
                <w:b w:val="false"/>
                <w:i w:val="false"/>
                <w:color w:val="000000"/>
                <w:sz w:val="20"/>
              </w:rPr>
              <w:t>3-қосымша</w:t>
            </w:r>
          </w:p>
        </w:tc>
      </w:tr>
    </w:tbl>
    <w:bookmarkStart w:name="z17" w:id="9"/>
    <w:p>
      <w:pPr>
        <w:spacing w:after="0"/>
        <w:ind w:left="0"/>
        <w:jc w:val="left"/>
      </w:pPr>
      <w:r>
        <w:rPr>
          <w:rFonts w:ascii="Times New Roman"/>
          <w:b/>
          <w:i w:val="false"/>
          <w:color w:val="000000"/>
        </w:rPr>
        <w:t xml:space="preserve"> 2024-2025 оқу жылына арналған техникалық және кәсіптік, орта білімнен кейінгі білімі бар кадрларды даярлауға мемлекеттік білім беру тапсырысы орналастырылатын техникалық және кәсіптік, орта білімнен кейінгі білім беру ұйымдарының тізбесі (жұмысшы мамандықтары бойынша мамандар даярлау үшін)</w:t>
      </w:r>
    </w:p>
    <w:bookmarkEnd w:id="9"/>
    <w:bookmarkStart w:name="z18" w:id="10"/>
    <w:p>
      <w:pPr>
        <w:spacing w:after="0"/>
        <w:ind w:left="0"/>
        <w:jc w:val="both"/>
      </w:pPr>
      <w:r>
        <w:rPr>
          <w:rFonts w:ascii="Times New Roman"/>
          <w:b w:val="false"/>
          <w:i w:val="false"/>
          <w:color w:val="000000"/>
          <w:sz w:val="28"/>
        </w:rPr>
        <w:t>
      Бюджеттік бағдарламаның әкімшісі – "Қарағанды облысының білім басқармасы" мемлекеттік мекемесі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9-сынып 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11-сынып 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ТжКОБ базсында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 тілі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жоғары политехникалық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3W07161401 Автомобиль құрастырушы-оператор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3W07161402 Автокөлік құралдарын сырлаушы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техника-құрылыс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3W02140102 Көркемөнер бұйымдарын дайындаушы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3W07321101 Слесарь-сантехник</w:t>
            </w:r>
          </w:p>
          <w:bookmarkEnd w:id="11"/>
          <w:p>
            <w:pPr>
              <w:spacing w:after="20"/>
              <w:ind w:left="20"/>
              <w:jc w:val="both"/>
            </w:pPr>
            <w:r>
              <w:rPr>
                <w:rFonts w:ascii="Times New Roman"/>
                <w:b w:val="false"/>
                <w:i w:val="false"/>
                <w:color w:val="000000"/>
                <w:sz w:val="20"/>
              </w:rPr>
              <w:t>
3W07321102 Тұрғын үй-коммуналдық шаруашылық объектілерінің инженерлік жүйелеріне қызмет көрсету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 Кең бейінді құрылыс жұмыстарының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3W07221403 Жиһаз жинақтаушы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3W07130701 Электр жабдықтарын монтаждаушы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көлік-технологиялық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3W07161301 Автомобиль жөндеу слесарі</w:t>
            </w:r>
          </w:p>
          <w:bookmarkEnd w:id="12"/>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3W07161301 Автомобиль жөндеу слесарі</w:t>
            </w:r>
          </w:p>
          <w:bookmarkEnd w:id="13"/>
          <w:p>
            <w:pPr>
              <w:spacing w:after="20"/>
              <w:ind w:left="20"/>
              <w:jc w:val="both"/>
            </w:pPr>
            <w:r>
              <w:rPr>
                <w:rFonts w:ascii="Times New Roman"/>
                <w:b w:val="false"/>
                <w:i w:val="false"/>
                <w:color w:val="000000"/>
                <w:sz w:val="20"/>
              </w:rPr>
              <w:t>
3W07161303 Автомобиль көлігін жөндеу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"Шахтинск технологиялық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3W07130703 Жер асты электрослесарі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 Құрылыс-әрлеу жұмыстарының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"Әлихан Мусин атындағы Балқаш гуманитарлы-техникалық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3W07140101 Бақылау-өлшеу аспаптары мен автоматикаға қызмет көрсету және жөндеу жөніндегі слесарь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көпсалалы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машина жасау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3W07150102 Кеңбейінді станокшы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3W07150103 Бағдарламалық басқарылатын станоктардың операторы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агротехникалық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3W07161301 Автомобиль жөндеу слесарі,</w:t>
            </w:r>
          </w:p>
          <w:bookmarkEnd w:id="14"/>
          <w:p>
            <w:pPr>
              <w:spacing w:after="20"/>
              <w:ind w:left="20"/>
              <w:jc w:val="both"/>
            </w:pPr>
            <w:r>
              <w:rPr>
                <w:rFonts w:ascii="Times New Roman"/>
                <w:b w:val="false"/>
                <w:i w:val="false"/>
                <w:color w:val="000000"/>
                <w:sz w:val="20"/>
              </w:rPr>
              <w:t>
3W07161303Автомобиль көлігін жөндеу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3W07161603Ауыл шаруашылығы өндірісінің тракторист-машинисі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3W10130301 Кондитер-безендіруші,</w:t>
            </w:r>
          </w:p>
          <w:bookmarkEnd w:id="15"/>
          <w:p>
            <w:pPr>
              <w:spacing w:after="20"/>
              <w:ind w:left="20"/>
              <w:jc w:val="both"/>
            </w:pPr>
            <w:r>
              <w:rPr>
                <w:rFonts w:ascii="Times New Roman"/>
                <w:b w:val="false"/>
                <w:i w:val="false"/>
                <w:color w:val="000000"/>
                <w:sz w:val="20"/>
              </w:rPr>
              <w:t>
3W10130302Аспазшы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кәсіптік-техникалық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 Web-дизайнер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3W10120101Шаштараз стилисті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3W06120101Компьютерлік аппараттық қамтамасыз ету операторы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3W02110401 Басуға дейінгі процестердің операторы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тау-кен индустриалдық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3W07320105Құрылыс-әрлеу жұмыстарының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3W07130703 Жер асты электрослесарі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3W07140101Бақылау-өлшеу аспаптары мен автоматикаға қызмет көрсету және жөндеу жөніндегі слесарь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3W07320102Ағаш ұстасы және паркет жұмыстарының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технология және сервис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Тігінші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3W07230105 Модельер-пішуші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3W07140502 Электронды және сандық техникаларға қызмет көрсету және жөндеу жөніндегі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3W07231001 Жеке аяқ-киім тігу және жөндеу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3W03220201Офис-менеджер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теміржол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тартқыш жылжымалы құрамын пайдалану, жөндеу және техникалық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3W07160501Локомотив машинисының көмекшісі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3W07160601Вагон жөндеу слесары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3W10410202Орталықтандырылған станса бекетінің кезекшісі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3W07140101 Бақылау-өлшеу аспаптары мен автоматикаға қызмет көрсету және жөндеу жөніндегі слесарь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3W07320801Темір жолдарды ағымдағы күтіп ұстау және жөндеу жөніндегі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индустриалды-технологиялық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3W10130301Кондитер-безендіруші</w:t>
            </w:r>
          </w:p>
          <w:bookmarkEnd w:id="16"/>
          <w:p>
            <w:pPr>
              <w:spacing w:after="20"/>
              <w:ind w:left="20"/>
              <w:jc w:val="both"/>
            </w:pPr>
            <w:r>
              <w:rPr>
                <w:rFonts w:ascii="Times New Roman"/>
                <w:b w:val="false"/>
                <w:i w:val="false"/>
                <w:color w:val="000000"/>
                <w:sz w:val="20"/>
              </w:rPr>
              <w:t>
3W10130302Аспазшы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3W07210101 Ет өңдеуші,</w:t>
            </w:r>
          </w:p>
          <w:bookmarkEnd w:id="17"/>
          <w:p>
            <w:pPr>
              <w:spacing w:after="20"/>
              <w:ind w:left="20"/>
              <w:jc w:val="both"/>
            </w:pPr>
            <w:r>
              <w:rPr>
                <w:rFonts w:ascii="Times New Roman"/>
                <w:b w:val="false"/>
                <w:i w:val="false"/>
                <w:color w:val="000000"/>
                <w:sz w:val="20"/>
              </w:rPr>
              <w:t>
3W07210102 Ет өнімдерін өндіру желісінің операторы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3W07210303 Наубайшы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3W07140501 Сандық техниканы монтаждаушы-жөндеуші,</w:t>
            </w:r>
          </w:p>
          <w:bookmarkEnd w:id="18"/>
          <w:p>
            <w:pPr>
              <w:spacing w:after="20"/>
              <w:ind w:left="20"/>
              <w:jc w:val="both"/>
            </w:pPr>
            <w:r>
              <w:rPr>
                <w:rFonts w:ascii="Times New Roman"/>
                <w:b w:val="false"/>
                <w:i w:val="false"/>
                <w:color w:val="000000"/>
                <w:sz w:val="20"/>
              </w:rPr>
              <w:t>
3W07140502 Электронды және сандық техникаларға қызмет көрсету және жөндеу жөніндегі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3W10130301 Автомобиль жөндеу слесарі,</w:t>
            </w:r>
          </w:p>
          <w:bookmarkEnd w:id="19"/>
          <w:p>
            <w:pPr>
              <w:spacing w:after="20"/>
              <w:ind w:left="20"/>
              <w:jc w:val="both"/>
            </w:pPr>
            <w:r>
              <w:rPr>
                <w:rFonts w:ascii="Times New Roman"/>
                <w:b w:val="false"/>
                <w:i w:val="false"/>
                <w:color w:val="000000"/>
                <w:sz w:val="20"/>
              </w:rPr>
              <w:t>
3W10130302 Автомобиль электр жабдықтарын жөндеу жөніндегі электрик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тамақтандыру және сервис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3W10130301 Кондитер-безендіруші,</w:t>
            </w:r>
          </w:p>
          <w:bookmarkEnd w:id="20"/>
          <w:p>
            <w:pPr>
              <w:spacing w:after="20"/>
              <w:ind w:left="20"/>
              <w:jc w:val="both"/>
            </w:pPr>
            <w:r>
              <w:rPr>
                <w:rFonts w:ascii="Times New Roman"/>
                <w:b w:val="false"/>
                <w:i w:val="false"/>
                <w:color w:val="000000"/>
                <w:sz w:val="20"/>
              </w:rPr>
              <w:t>
3W10130302Аспазшы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"Теміртау кәсіптік-техникалық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3W07161301Автомобиль жөндеу 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3W07320105Құрылыс-әрлеу жұмыстарының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 Жол-құрылыс машиналарының машинисі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3W10130301 Кондитер-безендіруші,</w:t>
            </w:r>
          </w:p>
          <w:bookmarkEnd w:id="21"/>
          <w:p>
            <w:pPr>
              <w:spacing w:after="20"/>
              <w:ind w:left="20"/>
              <w:jc w:val="both"/>
            </w:pPr>
            <w:r>
              <w:rPr>
                <w:rFonts w:ascii="Times New Roman"/>
                <w:b w:val="false"/>
                <w:i w:val="false"/>
                <w:color w:val="000000"/>
                <w:sz w:val="20"/>
              </w:rPr>
              <w:t>
3W10130302Аспазшы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3W07210202Сүт және сүт өнімдерін өндіру желісінің операторы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3W10130201Даяшы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"Теміртау 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3W07140101Бақылау-өлшеу аспаптары мен автоматикаға қызмет көрсету және жөндеу жөніндегі слесарь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3W07150102Кеңбейінді станокшы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"Теміртау индустриалды-технологиялық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3W07320104Кең бейінді құрылыс жұмыстарының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 Құрылыс-әрлеу жұмыстарының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3W07230101Тігінші</w:t>
            </w:r>
          </w:p>
          <w:bookmarkEnd w:id="22"/>
          <w:p>
            <w:pPr>
              <w:spacing w:after="20"/>
              <w:ind w:left="20"/>
              <w:jc w:val="both"/>
            </w:pPr>
            <w:r>
              <w:rPr>
                <w:rFonts w:ascii="Times New Roman"/>
                <w:b w:val="false"/>
                <w:i w:val="false"/>
                <w:color w:val="000000"/>
                <w:sz w:val="20"/>
              </w:rPr>
              <w:t>
3W07230102Арнайы тігінші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3W07161301Автомобиль жөндеу 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"Саран 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3W10130301 Кондитер-безендіруші,</w:t>
            </w:r>
          </w:p>
          <w:bookmarkEnd w:id="23"/>
          <w:p>
            <w:pPr>
              <w:spacing w:after="20"/>
              <w:ind w:left="20"/>
              <w:jc w:val="both"/>
            </w:pPr>
            <w:r>
              <w:rPr>
                <w:rFonts w:ascii="Times New Roman"/>
                <w:b w:val="false"/>
                <w:i w:val="false"/>
                <w:color w:val="000000"/>
                <w:sz w:val="20"/>
              </w:rPr>
              <w:t>
3W10130302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3W07161301Автомобиль жөндеу 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3W07230101Тігінші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3W07150601 Жөндеуші-слесарь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3W07150604 Механикалық жинау жұмыстарының слесары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3W07130703Жер асты электрослесарі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Халық қаһарманы" Рақымжан Қошқарбаев атындағы Балқаш 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3W07161301Автомобиль жөндеу 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3W07130101Электромонтер (түрлері және салалары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мен транспортерлер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3W07150701Кран машинисі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"Балқаш сервис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3W10130301 Кондитер-безендіруші,</w:t>
            </w:r>
          </w:p>
          <w:bookmarkEnd w:id="24"/>
          <w:p>
            <w:pPr>
              <w:spacing w:after="20"/>
              <w:ind w:left="20"/>
              <w:jc w:val="both"/>
            </w:pPr>
            <w:r>
              <w:rPr>
                <w:rFonts w:ascii="Times New Roman"/>
                <w:b w:val="false"/>
                <w:i w:val="false"/>
                <w:color w:val="000000"/>
                <w:sz w:val="20"/>
              </w:rPr>
              <w:t>
3W10130302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3W10150103Туристiк агент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3W07140502Электронды және сандық техникаларға қызмет көрсету және жөндеу жөніндегі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"Ақтоғай аграрлық-техникалық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3W07130101Электромонтер (түрлері және салалары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3W08410103Ветеринарлық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"Бұқар-жырау агротехникалық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3W07161603Ауыл шаруашылығы өндірісінің тракторист-машинисі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3W07161602 Ауыл шаруашылығы техникасын жөндеу шебері,</w:t>
            </w:r>
          </w:p>
          <w:bookmarkEnd w:id="25"/>
          <w:p>
            <w:pPr>
              <w:spacing w:after="20"/>
              <w:ind w:left="20"/>
              <w:jc w:val="both"/>
            </w:pPr>
            <w:r>
              <w:rPr>
                <w:rFonts w:ascii="Times New Roman"/>
                <w:b w:val="false"/>
                <w:i w:val="false"/>
                <w:color w:val="000000"/>
                <w:sz w:val="20"/>
              </w:rPr>
              <w:t>
3W07161603Ауыл шаруашылығы өндірісінің тракторист-машинисі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"Мыңжасар Әдекенов атындағы Қарқаралы ауылшаруашылық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"Болат Әбдікәрімов атындағы Нұра көпсалалы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 Автомобиль көлігін жөндеу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3W07320104Кең бейінді құрылыс жұмыстарының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3W03220201Офис-менеджер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 агротехникалық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 Автомобиль көлігін жөндеу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3W07161601Жөндеуші-слесарь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3W04110101Бухгалтер-кассир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"Осакаров ауданының мектеп-интернат-колледжі"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3W07161301Автомобиль жөндеу слесарі,</w:t>
            </w:r>
          </w:p>
          <w:bookmarkEnd w:id="26"/>
          <w:p>
            <w:pPr>
              <w:spacing w:after="20"/>
              <w:ind w:left="20"/>
              <w:jc w:val="both"/>
            </w:pPr>
            <w:r>
              <w:rPr>
                <w:rFonts w:ascii="Times New Roman"/>
                <w:b w:val="false"/>
                <w:i w:val="false"/>
                <w:color w:val="000000"/>
                <w:sz w:val="20"/>
              </w:rPr>
              <w:t>
3W07161302Автомобиль электр жабдықтарын жөндеу жөніндегі электрик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3W10130301 Кондитер-безендіруші,</w:t>
            </w:r>
          </w:p>
          <w:bookmarkEnd w:id="27"/>
          <w:p>
            <w:pPr>
              <w:spacing w:after="20"/>
              <w:ind w:left="20"/>
              <w:jc w:val="both"/>
            </w:pPr>
            <w:r>
              <w:rPr>
                <w:rFonts w:ascii="Times New Roman"/>
                <w:b w:val="false"/>
                <w:i w:val="false"/>
                <w:color w:val="000000"/>
                <w:sz w:val="20"/>
              </w:rPr>
              <w:t>
3W10130302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колледж"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 Автомобиль көлігін жөндеу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 Құрылыс-әрлеу жұмыстарының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колледж"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 Құрылыс-әрлеу жұмыстарының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Тігінші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техникалық-экономикалық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3W06120101Компьютерлік аппараттық қамтамасыз ету операторы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3W07140501Сандық техниканы монтаждаушы-жөндеуші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"Bolashaq" жоғарғы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3W07140901 Телекоммуникациялық жабдықтар мен байланыс арналарын электромонтаждаушы-реттеуші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3W06130102Web-дизайнер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"Қазтұтынуодағы Қарағанды университеті" жанындағы Экономика, бизнес және құқық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3W04140101 Сатушы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3W04120101 Сақтандыру агенті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3W04110101Бухгалтер-кассир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Букенов атындағы Қарағанды банк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3W04110101Бухгалтер-кассир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3W04120101 Сақтандыру агенті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3W04120102Несие агенті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3W06130102Web-дизайнер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"Балқаш көпсалалы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3W10410401Жол инспекторы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3W06120101Компьютерлік аппараттық қамтамасыз ету операторы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3W10320201Құтқарушы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3W104102014-ші және 5-ші кластардың темір жолстансасының кезекшісі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"Сервис"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3W10130102Әкімші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3W07230105 Модельер-пішуші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косметология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3W10120201 Визажист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сән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3W10120101Шаштараз стилисті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3W07230102Арнайы тігінші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бойынша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