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e3f3b" w14:textId="5ce3f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"Техникалық және кәсіптік, орта білімнен кейінгі білімі бар кадрларды даярлауға 2024 - 2025 оқу жылына арналған мемлекеттік білім беру тапсырысын бекіту туралы" Қарағанды облысы әкімдігінің 2024 жылғы 12 шілдедегі № 44/02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облысының әкімдігінің 2024 жылғы 11 қазандағы № 61/02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Қарағанды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облысы әкімдігінің 2024 жылғы 12 шілдедегі № 44/02 "Техникалық және кәсіптік, орта білімнен кейінгі білімі бар кадрларды даярлауға 2024 - 2025 оқу жылына арналған мемлекеттік білім беру тапсырысын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1–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2 –қосымша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3–қосымшасы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2–қосымшасына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Бөлекпаев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61/02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қосымша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Техникалық және кәсіптік білімі бар кадрларды даярлаудың 2024-2025 оқу жылына арналған мемлекеттік білім беру тапсырысы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деңгейінің, мамандық және біліктілік коды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2024-2025 оқу жылына мемлекеттік білім беру тапсырысы көлемі (орын саны) күндізгі оқыту нысаны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жылында бір маманды оқытуға жұмсалатын орташа шығыстар,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Білім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 педагогикасы мен әдістемесі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 және 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білім берудегі тіл мен әдебиетті оқытудың педагогикасы мен әдістемесі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Өнер және гуманитарлық ғылымдар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Графикалық және мультимедиялық дизайн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Баспа ісі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Интерьер дизайны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02140100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Сәндік қолданбалы және халықтық кәсіпшілік өнері (бейін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өнімдерінің дизайны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Аспаптық орындау (аспап 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1 179 947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1 389 816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 теориясы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1 179 947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1 389 816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Вокалдық өнер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1 179 947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1 389 816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Хорды дирижерлау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1 179 947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1 389 816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Актерлік өнер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1 179 947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1 389 816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Хореографиялық өнері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1 179 947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1 389 816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Әлеуметтік-мәдени қызмет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1 179 947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1 389 816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Халықтық көркем шығармашылығы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1 179 947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1 389 816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Аударма ісі (түрлері бойынша)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 Әлеуметтік ғылымдар және ақпарат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 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03220200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Басқаруды құжаттамалық қамтамасыз ету және мұрағаттану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Кәсіпкерлік, басқару және құқық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және аудит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413 509/ 435 698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460 136/ 482 324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және сақтандыру 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(салалар және қолдану аясы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Логистика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(салалар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 Жаратылыстану ғылымдары, математика және статистика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05220200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ресурстарды қорғау және ұтымды пайдалану (салалар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Ақпараттық-коммуникациялық технологиялар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Есептеу техникасы және ақпараттық желілер (түрлері бойынша)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Ақпараттық қауіпсіздік жүйелері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Бағдарламалық қамтамасыз ету (түрлері бойынша)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Инженерлік, өңдеу және құрылыс салалары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технология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мен газды қайта өңдеу технологиясы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жабдықтары (түрлері және салалары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қамтамасыз ету (салалар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электр станцияларының жылу энергетикалық қондырғылары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техникалық жабдықтар және жылумен жабдықтау жүйелері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Жаңартылатын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Электромеханикалық жабдықтарға техникалық қызмет көрсету, жөндеу және пайдалану (түрлері және салалары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Технологиялық процесстерді автоматтандыру және басқару (бейін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Өндірістің автоматтандырылған жүйелеріне қызмет көрсету және жөндеу (салалар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 техника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Автоматика, телемеханика және темір жол көлігіндегі қозғалысты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және телекоммуникациялар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жасау технологиясы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Токарлық іс (түрлері бойынша)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Дәнекерлеу ісі (түрлері бойынша)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454 121/ 476 310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500 748/ 588 290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Слесарлық іс (салалар және 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көтергіш машиналар мен транспортерлер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жабдықтарды пайдалану және техникалық қызмет көрсету (өнеркәсіп салалары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металдар металлургиясы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Түсті металдар металлургиясы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жолдың тартқыш жылжымалы құрамын пайдалану, жөндеу және техникалық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жолдың вагондар мен рефрижераторлы жылжымалы құрамын пайдалану, жөндеу және техникалық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 кемесіне техникалық қызмет көрсету және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546 421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көлігіне техникалық қызмет көрсету, жөндеу және пайдалану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454 121/ 476 310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500 748/ 522 936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құрастыру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шаруашылығын механикаландыру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 және ет өнімдерін өндіру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және сүт өнімдерін өндіру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 пісіру, макарон және кондитер өндірісі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07211300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Тағам өндірісінің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07220600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Резеңке-техникалық өндірісі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07220700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Полимерлік өндіріс технологиясы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07221400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Жиһаз өндірісі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454 121/ 763 390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500 748/ 856 643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Аяқ-киім ісі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 қазбалардың кен орындарын жер астында өңдеу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 қазбалар кен орындарын ашық қазу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Дизайн, азаматтық ғимараттарды жобалау, қалпына келтіру, қайта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Ландшафтық дизайн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Ғимараттар мен құрылыстарды салу және пайдалану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454 121/ 763 390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500 748/ 856 643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Ғимараттарды жобалау мен пайдаланудың автоматтандырылған жүйелері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мен аэродромдар құрылысы және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құрылысы, жол және жол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объектілерінің инженерлік жүйелерін монтаждау және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Газбен қамтамасыз ету жабдықтары мен жүйелерін құрастыру және пайдалану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07880100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Стандарттау, метрология және сертификаттау (салалар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Ауыл, орман, балықшаруашылығы және ветеринария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Ветеринария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413 509/ 435 698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460 136/ 482 324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 Денсаулық сақтау және әлеуметтік қамтамасыз ету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Емдеу 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Мейіргер 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Акушерлік іс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09140100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Лабораториялық диагностика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09160100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жұмыс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Ортопедиялық стоматология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09880100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 және эпидемиология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Қызмет көрсету саласы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Шаштараз өнері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Эстетикалық косметология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Қонақ үй бизнесі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Тамақтану саласында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Тамақтандыруды ұйымдастыру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454 121/ 476 310/ 763 390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500 748/ 522 936/ 856 643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406 125/ 428 314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452 752/ 474 940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Қауіпсіздік қызметі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қауіпсіздігі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жағдайда қорғау (салалар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Көлік қызметі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жолкөлігінде тасымалдауды ұйымдастыру және қозғалысты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қозғалысын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61/02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қосымша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 білімнен кейінгі білімі бар кадрларды даярлаудың 2024-2025 оқу жылына арналған мемлекеттік білім беру тапсырысы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деңгейінің, мамандық және біліктілік коды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2024-2025 оқу жылына мемлекеттік білім беру тапсырысы көлемі (орын саны) күндізгі оқыту нысаны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жылында бір маманды оқытуға жұмсалатын орташа шығыстар,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Білім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 педагогикасы мен әдістемесі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білім берудегі тіл мен әдебиетті оқытудың педагогикасы мен әдістемесі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 және 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Кәсіпкерлік, басқару және құқық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және аудит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Ақпараттық-коммуникациялық технологиялар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ақпараттық желілер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Инженерлік, өңдеу және құрылыс салалары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Тағам өндірісінің технологиясы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 Денсаулық сақтау және әлеуметтік қамтамасыздандыру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Мейіргер 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