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26e4" w14:textId="aec2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2024 - 2025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12 шілдедегі № 44/02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2024-2025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12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№44/02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2024-2025 оқу жылына арналған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11.10.2024 </w:t>
      </w:r>
      <w:r>
        <w:rPr>
          <w:rFonts w:ascii="Times New Roman"/>
          <w:b w:val="false"/>
          <w:i w:val="false"/>
          <w:color w:val="ff0000"/>
          <w:sz w:val="28"/>
        </w:rPr>
        <w:t>№ 61/02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жабдықтарды пайдалану және техникалық қызмет көрсету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кемесіне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жобалау мен пайдаланудың автоматтандырылған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бизнесі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406 125/ 428 314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452 752/ 474 940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12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№44/02 қаулысына 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2024-2025 оқу жылына арналған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Қарағанды облысының әкімдігінің 11.10.2024 </w:t>
      </w:r>
      <w:r>
        <w:rPr>
          <w:rFonts w:ascii="Times New Roman"/>
          <w:b w:val="false"/>
          <w:i w:val="false"/>
          <w:color w:val="ff0000"/>
          <w:sz w:val="28"/>
        </w:rPr>
        <w:t>№ 61/02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12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№44/02 қаулысына 3-қосымша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2024-2025 оқу жылына арналған мемлекеттік білім беру тапсырысы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Қарағанды облысының әкімдігінің 11.10.2024 </w:t>
      </w:r>
      <w:r>
        <w:rPr>
          <w:rFonts w:ascii="Times New Roman"/>
          <w:b w:val="false"/>
          <w:i w:val="false"/>
          <w:color w:val="ff0000"/>
          <w:sz w:val="28"/>
        </w:rPr>
        <w:t>№ 61/02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