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6f53" w14:textId="ab56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2024 жылғы 12 желтоқсандағы № 234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шешім 01.01.2025 бастап қолданысқа енеді.</w:t>
      </w:r>
    </w:p>
    <w:bookmarkStart w:name="z6" w:id="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7" w:id="1"/>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2025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615876132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160102992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11998635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түсімдер бойынша – 32051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443742454 мың теңге;</w:t>
      </w:r>
    </w:p>
    <w:bookmarkEnd w:id="6"/>
    <w:bookmarkStart w:name="z13" w:id="7"/>
    <w:p>
      <w:pPr>
        <w:spacing w:after="0"/>
        <w:ind w:left="0"/>
        <w:jc w:val="both"/>
      </w:pPr>
      <w:r>
        <w:rPr>
          <w:rFonts w:ascii="Times New Roman"/>
          <w:b w:val="false"/>
          <w:i w:val="false"/>
          <w:color w:val="000000"/>
          <w:sz w:val="28"/>
        </w:rPr>
        <w:t>
      2) шығындар – 609509610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31872492 мың теңге:</w:t>
      </w:r>
    </w:p>
    <w:bookmarkEnd w:id="8"/>
    <w:bookmarkStart w:name="z15" w:id="9"/>
    <w:p>
      <w:pPr>
        <w:spacing w:after="0"/>
        <w:ind w:left="0"/>
        <w:jc w:val="both"/>
      </w:pPr>
      <w:r>
        <w:rPr>
          <w:rFonts w:ascii="Times New Roman"/>
          <w:b w:val="false"/>
          <w:i w:val="false"/>
          <w:color w:val="000000"/>
          <w:sz w:val="28"/>
        </w:rPr>
        <w:t>
      бюджеттік кредиттер – 42754927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10882435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2949099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2949099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20" w:id="14"/>
    <w:p>
      <w:pPr>
        <w:spacing w:after="0"/>
        <w:ind w:left="0"/>
        <w:jc w:val="both"/>
      </w:pPr>
      <w:r>
        <w:rPr>
          <w:rFonts w:ascii="Times New Roman"/>
          <w:b w:val="false"/>
          <w:i w:val="false"/>
          <w:color w:val="000000"/>
          <w:sz w:val="28"/>
        </w:rPr>
        <w:t xml:space="preserve">
      5) бюджет тапшылығы (профициті) – - 28455069 мың теңге; </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28455069 мың теңге:</w:t>
      </w:r>
    </w:p>
    <w:bookmarkEnd w:id="15"/>
    <w:bookmarkStart w:name="z22" w:id="16"/>
    <w:p>
      <w:pPr>
        <w:spacing w:after="0"/>
        <w:ind w:left="0"/>
        <w:jc w:val="both"/>
      </w:pPr>
      <w:r>
        <w:rPr>
          <w:rFonts w:ascii="Times New Roman"/>
          <w:b w:val="false"/>
          <w:i w:val="false"/>
          <w:color w:val="000000"/>
          <w:sz w:val="28"/>
        </w:rPr>
        <w:t>
      қарыздар түсімдері – 40554927 мың теңге;</w:t>
      </w:r>
    </w:p>
    <w:bookmarkEnd w:id="16"/>
    <w:bookmarkStart w:name="z23" w:id="17"/>
    <w:p>
      <w:pPr>
        <w:spacing w:after="0"/>
        <w:ind w:left="0"/>
        <w:jc w:val="both"/>
      </w:pPr>
      <w:r>
        <w:rPr>
          <w:rFonts w:ascii="Times New Roman"/>
          <w:b w:val="false"/>
          <w:i w:val="false"/>
          <w:color w:val="000000"/>
          <w:sz w:val="28"/>
        </w:rPr>
        <w:t>
      қарыздарды өтеу – 9345265 мың теңге;</w:t>
      </w:r>
    </w:p>
    <w:bookmarkEnd w:id="17"/>
    <w:bookmarkStart w:name="z24" w:id="18"/>
    <w:p>
      <w:pPr>
        <w:spacing w:after="0"/>
        <w:ind w:left="0"/>
        <w:jc w:val="both"/>
      </w:pPr>
      <w:r>
        <w:rPr>
          <w:rFonts w:ascii="Times New Roman"/>
          <w:b w:val="false"/>
          <w:i w:val="false"/>
          <w:color w:val="000000"/>
          <w:sz w:val="28"/>
        </w:rPr>
        <w:t>
      бюджет қаражатының пайдаланылатын қалдықтары – -2754593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-Қарағанды облыстық мәслихатының 20.11.2025 </w:t>
      </w:r>
      <w:r>
        <w:rPr>
          <w:rFonts w:ascii="Times New Roman"/>
          <w:b w:val="false"/>
          <w:i w:val="false"/>
          <w:color w:val="000000"/>
          <w:sz w:val="28"/>
        </w:rPr>
        <w:t>№ 333</w:t>
      </w:r>
      <w:r>
        <w:rPr>
          <w:rFonts w:ascii="Times New Roman"/>
          <w:b w:val="false"/>
          <w:i w:val="false"/>
          <w:color w:val="ff0000"/>
          <w:sz w:val="28"/>
        </w:rPr>
        <w:t xml:space="preserve"> шешімімен (01.01.2025 бастап қолданысқа енеді).</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2. 2025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9"/>
    <w:bookmarkStart w:name="z26" w:id="20"/>
    <w:p>
      <w:pPr>
        <w:spacing w:after="0"/>
        <w:ind w:left="0"/>
        <w:jc w:val="both"/>
      </w:pPr>
      <w:r>
        <w:rPr>
          <w:rFonts w:ascii="Times New Roman"/>
          <w:b w:val="false"/>
          <w:i w:val="false"/>
          <w:color w:val="000000"/>
          <w:sz w:val="28"/>
        </w:rPr>
        <w:t>
      3. 2025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20"/>
    <w:bookmarkStart w:name="z27" w:id="21"/>
    <w:p>
      <w:pPr>
        <w:spacing w:after="0"/>
        <w:ind w:left="0"/>
        <w:jc w:val="both"/>
      </w:pPr>
      <w:r>
        <w:rPr>
          <w:rFonts w:ascii="Times New Roman"/>
          <w:b w:val="false"/>
          <w:i w:val="false"/>
          <w:color w:val="000000"/>
          <w:sz w:val="28"/>
        </w:rPr>
        <w:t xml:space="preserve">
      1) корпоративік табыс салығы бойынша: </w:t>
      </w:r>
    </w:p>
    <w:bookmarkEnd w:id="21"/>
    <w:bookmarkStart w:name="z28" w:id="22"/>
    <w:p>
      <w:pPr>
        <w:spacing w:after="0"/>
        <w:ind w:left="0"/>
        <w:jc w:val="both"/>
      </w:pPr>
      <w:r>
        <w:rPr>
          <w:rFonts w:ascii="Times New Roman"/>
          <w:b w:val="false"/>
          <w:i w:val="false"/>
          <w:color w:val="000000"/>
          <w:sz w:val="28"/>
        </w:rPr>
        <w:t>
      Қарағанды қаласына – 50 пайыз, Теміртау қаласына – 53 пайыз, Саран қаласына – 73 пайыз, Бұқар-Жырау ауданына – 97 пайыз, Абай, Ақтоғай, Қарқаралы, Нұра, Осакаров, Шет аудандарына, Балқаш, Приозерск, Шахтинск қалаларына – 98 пайыздан;</w:t>
      </w:r>
    </w:p>
    <w:bookmarkEnd w:id="22"/>
    <w:bookmarkStart w:name="z29" w:id="23"/>
    <w:p>
      <w:pPr>
        <w:spacing w:after="0"/>
        <w:ind w:left="0"/>
        <w:jc w:val="both"/>
      </w:pPr>
      <w:r>
        <w:rPr>
          <w:rFonts w:ascii="Times New Roman"/>
          <w:b w:val="false"/>
          <w:i w:val="false"/>
          <w:color w:val="000000"/>
          <w:sz w:val="28"/>
        </w:rPr>
        <w:t xml:space="preserve">
      2) жеке табыс салығы бойынша: </w:t>
      </w:r>
    </w:p>
    <w:bookmarkEnd w:id="23"/>
    <w:bookmarkStart w:name="z30" w:id="24"/>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4"/>
    <w:bookmarkStart w:name="z31" w:id="25"/>
    <w:p>
      <w:pPr>
        <w:spacing w:after="0"/>
        <w:ind w:left="0"/>
        <w:jc w:val="both"/>
      </w:pPr>
      <w:r>
        <w:rPr>
          <w:rFonts w:ascii="Times New Roman"/>
          <w:b w:val="false"/>
          <w:i w:val="false"/>
          <w:color w:val="000000"/>
          <w:sz w:val="28"/>
        </w:rPr>
        <w:t xml:space="preserve">
      Балқаш, Қарағанды, Теміртау қалаларына – 50 пайыздан, Шахтинск қаласына – 52 пайыз, Нұра ауданына – 69 пайыз, Осакаров, Шет аудандарына, Саран қаласына – 80 пайыздан, Ақтоғай, Бұқар-Жырау аудандарына – 86 пайыздан, Абай, Қарқаралы аудандарына, Приозерск қаласына – 90 пайыздан; </w:t>
      </w:r>
    </w:p>
    <w:bookmarkEnd w:id="25"/>
    <w:bookmarkStart w:name="z32" w:id="26"/>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6"/>
    <w:bookmarkStart w:name="z33" w:id="27"/>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7"/>
    <w:bookmarkStart w:name="z34" w:id="28"/>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8"/>
    <w:bookmarkStart w:name="z35" w:id="29"/>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29"/>
    <w:bookmarkStart w:name="z36" w:id="30"/>
    <w:p>
      <w:pPr>
        <w:spacing w:after="0"/>
        <w:ind w:left="0"/>
        <w:jc w:val="both"/>
      </w:pPr>
      <w:r>
        <w:rPr>
          <w:rFonts w:ascii="Times New Roman"/>
          <w:b w:val="false"/>
          <w:i w:val="false"/>
          <w:color w:val="000000"/>
          <w:sz w:val="28"/>
        </w:rPr>
        <w:t xml:space="preserve">
      3) әлеуметтік салық бойынша: </w:t>
      </w:r>
    </w:p>
    <w:bookmarkEnd w:id="30"/>
    <w:bookmarkStart w:name="z37" w:id="31"/>
    <w:p>
      <w:pPr>
        <w:spacing w:after="0"/>
        <w:ind w:left="0"/>
        <w:jc w:val="both"/>
      </w:pPr>
      <w:r>
        <w:rPr>
          <w:rFonts w:ascii="Times New Roman"/>
          <w:b w:val="false"/>
          <w:i w:val="false"/>
          <w:color w:val="000000"/>
          <w:sz w:val="28"/>
        </w:rPr>
        <w:t>
      Ақтоғай ауданына – 24 пайыз, Шахтинск қаласына – 25 пайыз, Қарқаралы ауданына – 42 пайыз, Теміртау қаласына – 44 пайыз, Қарағанды қаласына – 46 пайыз, Балқаш қаласына – 52 пайыз, Бұқар-Жырау ауданына – 56 пайыз, Абай ауданына – 74 пайыз, Приозерск қаласына – 75 пайыз, Саран қаласына – 76 пайыз, Нұра, Осакаров аудандарына – 80 пайыздан, Шет ауданына – 85 пайыз;</w:t>
      </w:r>
    </w:p>
    <w:bookmarkEnd w:id="31"/>
    <w:bookmarkStart w:name="z38" w:id="32"/>
    <w:p>
      <w:pPr>
        <w:spacing w:after="0"/>
        <w:ind w:left="0"/>
        <w:jc w:val="both"/>
      </w:pPr>
      <w:r>
        <w:rPr>
          <w:rFonts w:ascii="Times New Roman"/>
          <w:b w:val="false"/>
          <w:i w:val="false"/>
          <w:color w:val="000000"/>
          <w:sz w:val="28"/>
        </w:rPr>
        <w:t xml:space="preserve">
      4) өңірдің әлеуметтік-экономикалық дамуы мен оның инфрақұрылымын дамытуға жер қойнауын пайдаланушылардың аударымдары бойынша: </w:t>
      </w:r>
    </w:p>
    <w:bookmarkEnd w:id="32"/>
    <w:bookmarkStart w:name="z39" w:id="33"/>
    <w:p>
      <w:pPr>
        <w:spacing w:after="0"/>
        <w:ind w:left="0"/>
        <w:jc w:val="both"/>
      </w:pPr>
      <w:r>
        <w:rPr>
          <w:rFonts w:ascii="Times New Roman"/>
          <w:b w:val="false"/>
          <w:i w:val="false"/>
          <w:color w:val="000000"/>
          <w:sz w:val="28"/>
        </w:rPr>
        <w:t>
      Абай, Ақтоғай, Бұқар-Жырау, Қарқаралы, Нұра, Осакаров, Шет аудандарына, Балқаш, Қарағанды, Приозерск, Саран, Теміртау, Шахтинск қалаларына – 100 пайыздан.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-Қарағанды облыстық мәслихатының 20.11.2025 </w:t>
      </w:r>
      <w:r>
        <w:rPr>
          <w:rFonts w:ascii="Times New Roman"/>
          <w:b w:val="false"/>
          <w:i w:val="false"/>
          <w:color w:val="000000"/>
          <w:sz w:val="28"/>
        </w:rPr>
        <w:t>№ 333</w:t>
      </w:r>
      <w:r>
        <w:rPr>
          <w:rFonts w:ascii="Times New Roman"/>
          <w:b w:val="false"/>
          <w:i w:val="false"/>
          <w:color w:val="ff0000"/>
          <w:sz w:val="28"/>
        </w:rPr>
        <w:t xml:space="preserve"> шешімімен (01.01.2025 бастап қолданысқа енеді).</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4. 2025 жылға арналған облыстық бюджетте аудандардың (облыстық маңызы бар қалалардың) бюджеттерінен бюджеттік алулардың көлемі 16578501 мың теңге сомасында қарастырылсын, оның ішінде:</w:t>
      </w:r>
    </w:p>
    <w:bookmarkEnd w:id="34"/>
    <w:bookmarkStart w:name="z41" w:id="35"/>
    <w:p>
      <w:pPr>
        <w:spacing w:after="0"/>
        <w:ind w:left="0"/>
        <w:jc w:val="both"/>
      </w:pPr>
      <w:r>
        <w:rPr>
          <w:rFonts w:ascii="Times New Roman"/>
          <w:b w:val="false"/>
          <w:i w:val="false"/>
          <w:color w:val="000000"/>
          <w:sz w:val="28"/>
        </w:rPr>
        <w:t>
      Қарағанды қаласынан - 14346641 мың теңге;</w:t>
      </w:r>
    </w:p>
    <w:bookmarkEnd w:id="35"/>
    <w:bookmarkStart w:name="z42" w:id="36"/>
    <w:p>
      <w:pPr>
        <w:spacing w:after="0"/>
        <w:ind w:left="0"/>
        <w:jc w:val="both"/>
      </w:pPr>
      <w:r>
        <w:rPr>
          <w:rFonts w:ascii="Times New Roman"/>
          <w:b w:val="false"/>
          <w:i w:val="false"/>
          <w:color w:val="000000"/>
          <w:sz w:val="28"/>
        </w:rPr>
        <w:t>
      Теміртау қаласынан – 1841662 мың теңге;</w:t>
      </w:r>
    </w:p>
    <w:bookmarkEnd w:id="36"/>
    <w:bookmarkStart w:name="z43" w:id="37"/>
    <w:p>
      <w:pPr>
        <w:spacing w:after="0"/>
        <w:ind w:left="0"/>
        <w:jc w:val="both"/>
      </w:pPr>
      <w:r>
        <w:rPr>
          <w:rFonts w:ascii="Times New Roman"/>
          <w:b w:val="false"/>
          <w:i w:val="false"/>
          <w:color w:val="000000"/>
          <w:sz w:val="28"/>
        </w:rPr>
        <w:t>
      Шет ауданына – 390198 мың теңге.</w:t>
      </w:r>
    </w:p>
    <w:bookmarkEnd w:id="37"/>
    <w:bookmarkStart w:name="z44" w:id="38"/>
    <w:p>
      <w:pPr>
        <w:spacing w:after="0"/>
        <w:ind w:left="0"/>
        <w:jc w:val="both"/>
      </w:pPr>
      <w:r>
        <w:rPr>
          <w:rFonts w:ascii="Times New Roman"/>
          <w:b w:val="false"/>
          <w:i w:val="false"/>
          <w:color w:val="000000"/>
          <w:sz w:val="28"/>
        </w:rPr>
        <w:t>
      5. 2025 жылға арналған облыстық бюджетте аудандар (облыстық маңызы бар қалалар) бюджеттеріне облыстық бюджеттен берілетін субвенциялардың мөлшері 28758998 мың теңге сомасында қарастырылсын, оның ішінде:</w:t>
      </w:r>
    </w:p>
    <w:bookmarkEnd w:id="38"/>
    <w:bookmarkStart w:name="z45" w:id="39"/>
    <w:p>
      <w:pPr>
        <w:spacing w:after="0"/>
        <w:ind w:left="0"/>
        <w:jc w:val="both"/>
      </w:pPr>
      <w:r>
        <w:rPr>
          <w:rFonts w:ascii="Times New Roman"/>
          <w:b w:val="false"/>
          <w:i w:val="false"/>
          <w:color w:val="000000"/>
          <w:sz w:val="28"/>
        </w:rPr>
        <w:t>
      Абай ауданына – 4963094 мың теңге;</w:t>
      </w:r>
    </w:p>
    <w:bookmarkEnd w:id="39"/>
    <w:bookmarkStart w:name="z46" w:id="40"/>
    <w:p>
      <w:pPr>
        <w:spacing w:after="0"/>
        <w:ind w:left="0"/>
        <w:jc w:val="both"/>
      </w:pPr>
      <w:r>
        <w:rPr>
          <w:rFonts w:ascii="Times New Roman"/>
          <w:b w:val="false"/>
          <w:i w:val="false"/>
          <w:color w:val="000000"/>
          <w:sz w:val="28"/>
        </w:rPr>
        <w:t>
      Ақтоғай ауданына – 937010 мың теңге;</w:t>
      </w:r>
    </w:p>
    <w:bookmarkEnd w:id="40"/>
    <w:bookmarkStart w:name="z47" w:id="41"/>
    <w:p>
      <w:pPr>
        <w:spacing w:after="0"/>
        <w:ind w:left="0"/>
        <w:jc w:val="both"/>
      </w:pPr>
      <w:r>
        <w:rPr>
          <w:rFonts w:ascii="Times New Roman"/>
          <w:b w:val="false"/>
          <w:i w:val="false"/>
          <w:color w:val="000000"/>
          <w:sz w:val="28"/>
        </w:rPr>
        <w:t>
      Бұқар жырау ауданына – 1886967 мың теңге;</w:t>
      </w:r>
    </w:p>
    <w:bookmarkEnd w:id="41"/>
    <w:bookmarkStart w:name="z48" w:id="42"/>
    <w:p>
      <w:pPr>
        <w:spacing w:after="0"/>
        <w:ind w:left="0"/>
        <w:jc w:val="both"/>
      </w:pPr>
      <w:r>
        <w:rPr>
          <w:rFonts w:ascii="Times New Roman"/>
          <w:b w:val="false"/>
          <w:i w:val="false"/>
          <w:color w:val="000000"/>
          <w:sz w:val="28"/>
        </w:rPr>
        <w:t>
      Қарқаралы ауданына – 2811986 мың теңге;</w:t>
      </w:r>
    </w:p>
    <w:bookmarkEnd w:id="42"/>
    <w:bookmarkStart w:name="z49" w:id="43"/>
    <w:p>
      <w:pPr>
        <w:spacing w:after="0"/>
        <w:ind w:left="0"/>
        <w:jc w:val="both"/>
      </w:pPr>
      <w:r>
        <w:rPr>
          <w:rFonts w:ascii="Times New Roman"/>
          <w:b w:val="false"/>
          <w:i w:val="false"/>
          <w:color w:val="000000"/>
          <w:sz w:val="28"/>
        </w:rPr>
        <w:t>
      Нұра ауданына – 2499265 мың теңге;</w:t>
      </w:r>
    </w:p>
    <w:bookmarkEnd w:id="43"/>
    <w:bookmarkStart w:name="z50" w:id="44"/>
    <w:p>
      <w:pPr>
        <w:spacing w:after="0"/>
        <w:ind w:left="0"/>
        <w:jc w:val="both"/>
      </w:pPr>
      <w:r>
        <w:rPr>
          <w:rFonts w:ascii="Times New Roman"/>
          <w:b w:val="false"/>
          <w:i w:val="false"/>
          <w:color w:val="000000"/>
          <w:sz w:val="28"/>
        </w:rPr>
        <w:t>
      Осакаров ауданына – 2047225 мың теңге;</w:t>
      </w:r>
    </w:p>
    <w:bookmarkEnd w:id="44"/>
    <w:bookmarkStart w:name="z51" w:id="45"/>
    <w:p>
      <w:pPr>
        <w:spacing w:after="0"/>
        <w:ind w:left="0"/>
        <w:jc w:val="both"/>
      </w:pPr>
      <w:r>
        <w:rPr>
          <w:rFonts w:ascii="Times New Roman"/>
          <w:b w:val="false"/>
          <w:i w:val="false"/>
          <w:color w:val="000000"/>
          <w:sz w:val="28"/>
        </w:rPr>
        <w:t>
      Балқаш қаласына – 4453808 мың теңге;</w:t>
      </w:r>
    </w:p>
    <w:bookmarkEnd w:id="45"/>
    <w:bookmarkStart w:name="z52" w:id="46"/>
    <w:p>
      <w:pPr>
        <w:spacing w:after="0"/>
        <w:ind w:left="0"/>
        <w:jc w:val="both"/>
      </w:pPr>
      <w:r>
        <w:rPr>
          <w:rFonts w:ascii="Times New Roman"/>
          <w:b w:val="false"/>
          <w:i w:val="false"/>
          <w:color w:val="000000"/>
          <w:sz w:val="28"/>
        </w:rPr>
        <w:t>
      Приозерск қаласына – 2006637 мың теңге;</w:t>
      </w:r>
    </w:p>
    <w:bookmarkEnd w:id="46"/>
    <w:bookmarkStart w:name="z53" w:id="47"/>
    <w:p>
      <w:pPr>
        <w:spacing w:after="0"/>
        <w:ind w:left="0"/>
        <w:jc w:val="both"/>
      </w:pPr>
      <w:r>
        <w:rPr>
          <w:rFonts w:ascii="Times New Roman"/>
          <w:b w:val="false"/>
          <w:i w:val="false"/>
          <w:color w:val="000000"/>
          <w:sz w:val="28"/>
        </w:rPr>
        <w:t>
      Саран қаласына – 2109554 мың теңге;</w:t>
      </w:r>
    </w:p>
    <w:bookmarkEnd w:id="47"/>
    <w:bookmarkStart w:name="z54" w:id="48"/>
    <w:p>
      <w:pPr>
        <w:spacing w:after="0"/>
        <w:ind w:left="0"/>
        <w:jc w:val="both"/>
      </w:pPr>
      <w:r>
        <w:rPr>
          <w:rFonts w:ascii="Times New Roman"/>
          <w:b w:val="false"/>
          <w:i w:val="false"/>
          <w:color w:val="000000"/>
          <w:sz w:val="28"/>
        </w:rPr>
        <w:t>
      Шахтинск қаласына – 5043452 мың теңге.</w:t>
      </w:r>
    </w:p>
    <w:bookmarkEnd w:id="48"/>
    <w:bookmarkStart w:name="z55" w:id="49"/>
    <w:p>
      <w:pPr>
        <w:spacing w:after="0"/>
        <w:ind w:left="0"/>
        <w:jc w:val="both"/>
      </w:pPr>
      <w:r>
        <w:rPr>
          <w:rFonts w:ascii="Times New Roman"/>
          <w:b w:val="false"/>
          <w:i w:val="false"/>
          <w:color w:val="000000"/>
          <w:sz w:val="28"/>
        </w:rPr>
        <w:t xml:space="preserve">
      6. 2025 жылға арналған облыстық бюджет шығыстарының құрамында </w:t>
      </w:r>
      <w:r>
        <w:rPr>
          <w:rFonts w:ascii="Times New Roman"/>
          <w:b w:val="false"/>
          <w:i w:val="false"/>
          <w:color w:val="000000"/>
          <w:sz w:val="28"/>
        </w:rPr>
        <w:t>5-қосымшаға</w:t>
      </w:r>
      <w:r>
        <w:rPr>
          <w:rFonts w:ascii="Times New Roman"/>
          <w:b w:val="false"/>
          <w:i w:val="false"/>
          <w:color w:val="000000"/>
          <w:sz w:val="28"/>
        </w:rPr>
        <w:t xml:space="preserve"> сәйкес аудандардың (облыстық маңызы бар қалалардың) бюджеттеріне нысаналы трансферттер мен бюджеттік кредиттер көзделгені ескерілсін.</w:t>
      </w:r>
    </w:p>
    <w:bookmarkEnd w:id="49"/>
    <w:bookmarkStart w:name="z56" w:id="50"/>
    <w:p>
      <w:pPr>
        <w:spacing w:after="0"/>
        <w:ind w:left="0"/>
        <w:jc w:val="both"/>
      </w:pPr>
      <w:r>
        <w:rPr>
          <w:rFonts w:ascii="Times New Roman"/>
          <w:b w:val="false"/>
          <w:i w:val="false"/>
          <w:color w:val="000000"/>
          <w:sz w:val="28"/>
        </w:rPr>
        <w:t>
      Аудандардың (облыстық маңызы бар қалалардың) бюджеттеріне нысаналы трансферттер мен бюджеттік кредиттердің көрсетілген сомаларын бөлу Қарағанды облысы әкімдігінің қаулысы негізінде айқындалады.</w:t>
      </w:r>
    </w:p>
    <w:bookmarkEnd w:id="50"/>
    <w:bookmarkStart w:name="z57" w:id="51"/>
    <w:p>
      <w:pPr>
        <w:spacing w:after="0"/>
        <w:ind w:left="0"/>
        <w:jc w:val="both"/>
      </w:pPr>
      <w:r>
        <w:rPr>
          <w:rFonts w:ascii="Times New Roman"/>
          <w:b w:val="false"/>
          <w:i w:val="false"/>
          <w:color w:val="000000"/>
          <w:sz w:val="28"/>
        </w:rPr>
        <w:t>
      7. Қарағанды облысы әкімдігінің 2025 жылға арналған резерві 675435 мың теңге сомасында бекітілсін.</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-Қарағанды облыстық мәслихатының 11.09.2025 </w:t>
      </w:r>
      <w:r>
        <w:rPr>
          <w:rFonts w:ascii="Times New Roman"/>
          <w:b w:val="false"/>
          <w:i w:val="false"/>
          <w:color w:val="000000"/>
          <w:sz w:val="28"/>
        </w:rPr>
        <w:t>№ 304</w:t>
      </w:r>
      <w:r>
        <w:rPr>
          <w:rFonts w:ascii="Times New Roman"/>
          <w:b w:val="false"/>
          <w:i w:val="false"/>
          <w:color w:val="ff0000"/>
          <w:sz w:val="28"/>
        </w:rPr>
        <w:t xml:space="preserve"> шешімімен (01.01.2025 бастап қолданысқа енеді).</w:t>
      </w:r>
      <w:r>
        <w:br/>
      </w: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xml:space="preserve">
      8. 2025 жылға арналған облыстық бюджетті атқару барысында секвестрлеуге жатпайтын облыстық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p>
    <w:bookmarkEnd w:id="52"/>
    <w:bookmarkStart w:name="z59" w:id="53"/>
    <w:p>
      <w:pPr>
        <w:spacing w:after="0"/>
        <w:ind w:left="0"/>
        <w:jc w:val="both"/>
      </w:pPr>
      <w:r>
        <w:rPr>
          <w:rFonts w:ascii="Times New Roman"/>
          <w:b w:val="false"/>
          <w:i w:val="false"/>
          <w:color w:val="000000"/>
          <w:sz w:val="28"/>
        </w:rPr>
        <w:t xml:space="preserve">
      9. 2025 жылға арналған аудандар (облыстық маңызы бар қалалар) бюджеттерін атқару барысында жергілікті бюджеттік бағдарламалардың секвестрлеуге жатпайтыны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53"/>
    <w:bookmarkStart w:name="z60" w:id="54"/>
    <w:p>
      <w:pPr>
        <w:spacing w:after="0"/>
        <w:ind w:left="0"/>
        <w:jc w:val="both"/>
      </w:pPr>
      <w:r>
        <w:rPr>
          <w:rFonts w:ascii="Times New Roman"/>
          <w:b w:val="false"/>
          <w:i w:val="false"/>
          <w:color w:val="000000"/>
          <w:sz w:val="28"/>
        </w:rPr>
        <w:t>
      10. Осы шешім 2025 жылдың 1 қаңтарынан бастап қолданысқа енеді.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1 қосымша</w:t>
            </w:r>
          </w:p>
        </w:tc>
      </w:tr>
    </w:tbl>
    <w:bookmarkStart w:name="z63" w:id="55"/>
    <w:p>
      <w:pPr>
        <w:spacing w:after="0"/>
        <w:ind w:left="0"/>
        <w:jc w:val="left"/>
      </w:pPr>
      <w:r>
        <w:rPr>
          <w:rFonts w:ascii="Times New Roman"/>
          <w:b/>
          <w:i w:val="false"/>
          <w:color w:val="000000"/>
        </w:rPr>
        <w:t xml:space="preserve"> 2025 жылға арналған облыстық бюджет</w:t>
      </w:r>
    </w:p>
    <w:bookmarkEnd w:id="55"/>
    <w:p>
      <w:pPr>
        <w:spacing w:after="0"/>
        <w:ind w:left="0"/>
        <w:jc w:val="both"/>
      </w:pPr>
      <w:r>
        <w:rPr>
          <w:rFonts w:ascii="Times New Roman"/>
          <w:b w:val="false"/>
          <w:i w:val="false"/>
          <w:color w:val="ff0000"/>
          <w:sz w:val="28"/>
        </w:rPr>
        <w:t xml:space="preserve">
      Ескерту. 1-қосымша жаңа редакцияда - Қарағанды облыстық мәслихатының 20.11.2025 </w:t>
      </w:r>
      <w:r>
        <w:rPr>
          <w:rFonts w:ascii="Times New Roman"/>
          <w:b w:val="false"/>
          <w:i w:val="false"/>
          <w:color w:val="ff0000"/>
          <w:sz w:val="28"/>
        </w:rPr>
        <w:t>№ 333</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615876132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160102992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27613383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53276130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50419919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28584875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443742454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30514358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413228096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413228096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609 509 610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3 452 618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29 331 325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27 672 868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300 503 067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39 869 077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39 712 610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210 762 955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182 353 682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67 013 384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29 818 056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17 768 971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28 902 541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12 019 375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9 386 381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46 331 803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32 089 783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40 940 395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27 265 465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8 661 230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7 297 019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16 043 079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24 535 568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8 959 654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28 758 998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27 573 893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28455069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2 қосымша</w:t>
            </w:r>
          </w:p>
        </w:tc>
      </w:tr>
    </w:tbl>
    <w:bookmarkStart w:name="z65" w:id="56"/>
    <w:p>
      <w:pPr>
        <w:spacing w:after="0"/>
        <w:ind w:left="0"/>
        <w:jc w:val="left"/>
      </w:pPr>
      <w:r>
        <w:rPr>
          <w:rFonts w:ascii="Times New Roman"/>
          <w:b/>
          <w:i w:val="false"/>
          <w:color w:val="000000"/>
        </w:rPr>
        <w:t xml:space="preserve"> 2026 жылға арналған облыстық бюджет</w:t>
      </w:r>
    </w:p>
    <w:bookmarkEnd w:id="56"/>
    <w:p>
      <w:pPr>
        <w:spacing w:after="0"/>
        <w:ind w:left="0"/>
        <w:jc w:val="both"/>
      </w:pPr>
      <w:r>
        <w:rPr>
          <w:rFonts w:ascii="Times New Roman"/>
          <w:b w:val="false"/>
          <w:i w:val="false"/>
          <w:color w:val="ff0000"/>
          <w:sz w:val="28"/>
        </w:rPr>
        <w:t xml:space="preserve">
      Ескерту. 2-қосымша жаңа редакцияда - Қарағанды облыстық мәслихатының 13.03.2025 </w:t>
      </w:r>
      <w:r>
        <w:rPr>
          <w:rFonts w:ascii="Times New Roman"/>
          <w:b w:val="false"/>
          <w:i w:val="false"/>
          <w:color w:val="ff0000"/>
          <w:sz w:val="28"/>
        </w:rPr>
        <w:t>№ 273</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535892052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150826448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84260764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29088165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23898717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381836710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17406905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364429805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364429805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533 846 055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278 729 111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33 301 690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195 821 561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177 081 499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85 812 817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27 019 247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25 755 176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15 387 181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26 183 441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11 696 735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6 739 041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10 047 789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7 328 786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10 196 418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7 805 362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39 945 570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42 956 968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30 196 948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-12 154 744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13854744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-13850741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3 қосымша</w:t>
            </w:r>
          </w:p>
        </w:tc>
      </w:tr>
    </w:tbl>
    <w:bookmarkStart w:name="z67" w:id="57"/>
    <w:p>
      <w:pPr>
        <w:spacing w:after="0"/>
        <w:ind w:left="0"/>
        <w:jc w:val="left"/>
      </w:pPr>
      <w:r>
        <w:rPr>
          <w:rFonts w:ascii="Times New Roman"/>
          <w:b/>
          <w:i w:val="false"/>
          <w:color w:val="000000"/>
        </w:rPr>
        <w:t xml:space="preserve"> 2027 жылға арналған облыстық бюджет</w:t>
      </w:r>
    </w:p>
    <w:bookmarkEnd w:id="57"/>
    <w:p>
      <w:pPr>
        <w:spacing w:after="0"/>
        <w:ind w:left="0"/>
        <w:jc w:val="both"/>
      </w:pPr>
      <w:r>
        <w:rPr>
          <w:rFonts w:ascii="Times New Roman"/>
          <w:b w:val="false"/>
          <w:i w:val="false"/>
          <w:color w:val="ff0000"/>
          <w:sz w:val="28"/>
        </w:rPr>
        <w:t xml:space="preserve">
      Ескерту. 3-қосымша жаңа редакцияда - Қарағанды облыстық мәслихатының 13.03.2025 </w:t>
      </w:r>
      <w:r>
        <w:rPr>
          <w:rFonts w:ascii="Times New Roman"/>
          <w:b w:val="false"/>
          <w:i w:val="false"/>
          <w:color w:val="ff0000"/>
          <w:sz w:val="28"/>
        </w:rPr>
        <w:t>№ 273</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564909513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160755592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89986857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400928545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382651295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382651295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563 063 512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25 074 625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278 522 206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38 910 168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36 676 195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194 295 294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85 858 565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70 040 190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27 742 674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16 382 742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15 700 680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11 902 317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6 882 539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5 825 233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33 524 823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29 556 237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26 739 132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2 817 105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25 848 039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меншiктегi әуежайларды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4 264 357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74 262 970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31 706 795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-6 751 812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8451812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-8197813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4 қосымша</w:t>
            </w:r>
          </w:p>
        </w:tc>
      </w:tr>
    </w:tbl>
    <w:bookmarkStart w:name="z69" w:id="58"/>
    <w:p>
      <w:pPr>
        <w:spacing w:after="0"/>
        <w:ind w:left="0"/>
        <w:jc w:val="left"/>
      </w:pPr>
      <w:r>
        <w:rPr>
          <w:rFonts w:ascii="Times New Roman"/>
          <w:b/>
          <w:i w:val="false"/>
          <w:color w:val="000000"/>
        </w:rPr>
        <w:t xml:space="preserve"> 2025 жылға арналған республикалық бюджеттен берілетін нысаналы трансферттер мен кредиттер</w:t>
      </w:r>
    </w:p>
    <w:bookmarkEnd w:id="58"/>
    <w:p>
      <w:pPr>
        <w:spacing w:after="0"/>
        <w:ind w:left="0"/>
        <w:jc w:val="both"/>
      </w:pPr>
      <w:r>
        <w:rPr>
          <w:rFonts w:ascii="Times New Roman"/>
          <w:b w:val="false"/>
          <w:i w:val="false"/>
          <w:color w:val="ff0000"/>
          <w:sz w:val="28"/>
        </w:rPr>
        <w:t xml:space="preserve">
      Ескерту. 4-қосымша жаңа редакцияда - Қарағанды облыстық мәслихатының 20.11.2025 </w:t>
      </w:r>
      <w:r>
        <w:rPr>
          <w:rFonts w:ascii="Times New Roman"/>
          <w:b w:val="false"/>
          <w:i w:val="false"/>
          <w:color w:val="ff0000"/>
          <w:sz w:val="28"/>
        </w:rPr>
        <w:t>№ 333</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22 542 728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43 609 363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22 542 728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тұрғынжайлар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10 461 452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педагогтерінің еңбегіне ақы төлеуді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мемлекеттік білім беру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денсаулық сақтауды жаңғырту" пилоттық ұлттық жобасы шеңберінде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ұйымдарын материалдық-техникалық жағынан жарақтандыруға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ұйымдары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мобильділігі орталықтарының қызметін қамтамасыз етуге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білімнен кейінгі білім беру ұйымдарында білім алушыларға мемлекеттік стипендияның мөлшерін ұлғайтуға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сәйкестендіруді жүргізуге арналған құралдарды (бұйымдарды) және атрибуттарды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арнаулы мекемелер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азаматтық қызметшілері қатарындағы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әкімдерін сайлауды қамтамасыз етуге және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43 609 363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2 388 877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11 904 365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26 718 417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1 585 638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12 389 688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12</w:t>
            </w:r>
            <w:r>
              <w:br/>
            </w:r>
            <w:r>
              <w:rPr>
                <w:rFonts w:ascii="Times New Roman"/>
                <w:b w:val="false"/>
                <w:i w:val="false"/>
                <w:color w:val="000000"/>
                <w:sz w:val="20"/>
              </w:rPr>
              <w:t>желтоқсандағы</w:t>
            </w:r>
            <w:r>
              <w:br/>
            </w:r>
            <w:r>
              <w:rPr>
                <w:rFonts w:ascii="Times New Roman"/>
                <w:b w:val="false"/>
                <w:i w:val="false"/>
                <w:color w:val="000000"/>
                <w:sz w:val="20"/>
              </w:rPr>
              <w:t>№234</w:t>
            </w:r>
            <w:r>
              <w:br/>
            </w:r>
            <w:r>
              <w:rPr>
                <w:rFonts w:ascii="Times New Roman"/>
                <w:b w:val="false"/>
                <w:i w:val="false"/>
                <w:color w:val="000000"/>
                <w:sz w:val="20"/>
              </w:rPr>
              <w:t>шешіміне 5 қосымша</w:t>
            </w:r>
          </w:p>
        </w:tc>
      </w:tr>
    </w:tbl>
    <w:bookmarkStart w:name="z71" w:id="59"/>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59"/>
    <w:p>
      <w:pPr>
        <w:spacing w:after="0"/>
        <w:ind w:left="0"/>
        <w:jc w:val="both"/>
      </w:pPr>
      <w:r>
        <w:rPr>
          <w:rFonts w:ascii="Times New Roman"/>
          <w:b w:val="false"/>
          <w:i w:val="false"/>
          <w:color w:val="ff0000"/>
          <w:sz w:val="28"/>
        </w:rPr>
        <w:t xml:space="preserve">
      Ескерту. 5-қосымша жаңа редакцияда - Қарағанды облыстық мәслихатының 20.11.2025 </w:t>
      </w:r>
      <w:r>
        <w:rPr>
          <w:rFonts w:ascii="Times New Roman"/>
          <w:b w:val="false"/>
          <w:i w:val="false"/>
          <w:color w:val="ff0000"/>
          <w:sz w:val="28"/>
        </w:rPr>
        <w:t>№ 333</w:t>
      </w:r>
      <w:r>
        <w:rPr>
          <w:rFonts w:ascii="Times New Roman"/>
          <w:b w:val="false"/>
          <w:i w:val="false"/>
          <w:color w:val="ff0000"/>
          <w:sz w:val="28"/>
        </w:rPr>
        <w:t xml:space="preserve"> шешімімен (01.01.2025 бастап қолданысқа 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92 519 622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30 380 904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34 583 791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27 554 927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30 380 904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етуге және өмір сүру сапасын жақсартуға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мен оларға теңестірілген адамдарды санаторий-курорттық емдеумен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орталықтарының медицина қызметкерлерінің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10 264 653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10 264 653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14 166 361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5 794 647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 үшін қалалық қоғамдық көлікте (таксиден басқа) жеңілдікпен тегін жол жүруіне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осал топтарына коммуналдық тұрғын үй қорынан тұрғын үй сатып алуға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көтеруге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34 583 791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1 582 768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30 979 133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5 408 333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5 957 972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мекендерден тыс жерлерге сумен жабдықтау және су бұру жүйелерін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8 349 064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инфрақұрылымдарды дамытуға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8 658 616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 полигонын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Антенна-діңгек құрылыстарын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27 554 927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13 759 175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417 034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6 қосымша</w:t>
            </w:r>
          </w:p>
        </w:tc>
      </w:tr>
    </w:tbl>
    <w:bookmarkStart w:name="z73" w:id="60"/>
    <w:p>
      <w:pPr>
        <w:spacing w:after="0"/>
        <w:ind w:left="0"/>
        <w:jc w:val="left"/>
      </w:pPr>
      <w:r>
        <w:rPr>
          <w:rFonts w:ascii="Times New Roman"/>
          <w:b/>
          <w:i w:val="false"/>
          <w:color w:val="000000"/>
        </w:rPr>
        <w:t xml:space="preserve"> 2025 жылға арналған облыстық бюджетті орындау барысында секвестрлеуге жатпайтын облыстық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тәрбиесі және спорт басқармасы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2024 жылғы 12 желтоқсандағы</w:t>
            </w:r>
            <w:r>
              <w:br/>
            </w:r>
            <w:r>
              <w:rPr>
                <w:rFonts w:ascii="Times New Roman"/>
                <w:b w:val="false"/>
                <w:i w:val="false"/>
                <w:color w:val="000000"/>
                <w:sz w:val="20"/>
              </w:rPr>
              <w:t>№234 шешіміне 7 қосымша</w:t>
            </w:r>
          </w:p>
        </w:tc>
      </w:tr>
    </w:tbl>
    <w:bookmarkStart w:name="z75" w:id="61"/>
    <w:p>
      <w:pPr>
        <w:spacing w:after="0"/>
        <w:ind w:left="0"/>
        <w:jc w:val="left"/>
      </w:pPr>
      <w:r>
        <w:rPr>
          <w:rFonts w:ascii="Times New Roman"/>
          <w:b/>
          <w:i w:val="false"/>
          <w:color w:val="000000"/>
        </w:rPr>
        <w:t xml:space="preserve"> 2025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