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e607d" w14:textId="23e60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"Бағаларына мемлекеттік реттеу белгіленген стационарлық автожанармай құю станциялары үшін бөлшек саудада өткізілетін мұнай өнімдеріне шекті бағаларды белгілеу туралы" Қазақстан Республикасы Энергетика министрінің 2015 жылғы 19 мамырдағы № 361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2024 жылғы 4 мамырдағы № 25 бұйрығы. Күші жойылды - Қазақстан Республикасы Энергетика министрінің 2025 жылғы 27 қаңтардағы № 43-н/қ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27.01.2025 </w:t>
      </w:r>
      <w:r>
        <w:rPr>
          <w:rFonts w:ascii="Times New Roman"/>
          <w:b w:val="false"/>
          <w:i w:val="false"/>
          <w:color w:val="ff0000"/>
          <w:sz w:val="28"/>
        </w:rPr>
        <w:t>№ 43-н/қ</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"Бағаларына мемлекеттік реттеу белгіленген стационарлық автожанармай құю станциялары үшін бөлшек саудада өткізілетін мұнай өнімдеріне шекті бағаларды белгілеу туралы" Қазақстан Республикасы Энергетика министрінің 2015 жылғы 19 мамырдағы № 361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11165 болып тіркелген)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Бағаларына мемлекеттік реттеу белгіленген мұнай өнімдерін бөлшек саудада стационарлық автожанармай құю станциялары арқылы өткізудің шекті бағалары қосылған құн салығы есебімен мынадай мөлшерде белгіленсін:</w:t>
      </w:r>
    </w:p>
    <w:bookmarkStart w:name="z4" w:id="2"/>
    <w:p>
      <w:pPr>
        <w:spacing w:after="0"/>
        <w:ind w:left="0"/>
        <w:jc w:val="both"/>
      </w:pPr>
      <w:r>
        <w:rPr>
          <w:rFonts w:ascii="Times New Roman"/>
          <w:b w:val="false"/>
          <w:i w:val="false"/>
          <w:color w:val="000000"/>
          <w:sz w:val="28"/>
        </w:rPr>
        <w:t>
      1) Аи-80 маркалы бензин – 1 литр үшін 89 теңге;</w:t>
      </w:r>
    </w:p>
    <w:bookmarkEnd w:id="2"/>
    <w:bookmarkStart w:name="z5" w:id="3"/>
    <w:p>
      <w:pPr>
        <w:spacing w:after="0"/>
        <w:ind w:left="0"/>
        <w:jc w:val="both"/>
      </w:pPr>
      <w:r>
        <w:rPr>
          <w:rFonts w:ascii="Times New Roman"/>
          <w:b w:val="false"/>
          <w:i w:val="false"/>
          <w:color w:val="000000"/>
          <w:sz w:val="28"/>
        </w:rPr>
        <w:t>
      2) Аи-92 және Аи-93 маркалы бензин – 1 литр үшін 245 теңге;</w:t>
      </w:r>
    </w:p>
    <w:bookmarkEnd w:id="3"/>
    <w:bookmarkStart w:name="z6" w:id="4"/>
    <w:p>
      <w:pPr>
        <w:spacing w:after="0"/>
        <w:ind w:left="0"/>
        <w:jc w:val="both"/>
      </w:pPr>
      <w:r>
        <w:rPr>
          <w:rFonts w:ascii="Times New Roman"/>
          <w:b w:val="false"/>
          <w:i w:val="false"/>
          <w:color w:val="000000"/>
          <w:sz w:val="28"/>
        </w:rPr>
        <w:t>
      Қазақстан Республикасында берілген жүргізуші куәлігін көрсеткен кезде 1 тәулігіне 100 литрге дейінгі көлемде – 1 литр үшін 205 теңге;</w:t>
      </w:r>
    </w:p>
    <w:bookmarkEnd w:id="4"/>
    <w:bookmarkStart w:name="z7" w:id="5"/>
    <w:p>
      <w:pPr>
        <w:spacing w:after="0"/>
        <w:ind w:left="0"/>
        <w:jc w:val="both"/>
      </w:pPr>
      <w:r>
        <w:rPr>
          <w:rFonts w:ascii="Times New Roman"/>
          <w:b w:val="false"/>
          <w:i w:val="false"/>
          <w:color w:val="000000"/>
          <w:sz w:val="28"/>
        </w:rPr>
        <w:t>
      Қазақстан Республикасында берілген жүргізуші куәлігін және мотоциклдерге, жеңіл, жүк, арнайы, мамандандырылған автомобильдер мен автобустарға көлік құралын тіркеу туралы куәлікті көрсеткен кезде 1 тәулігіне 300 литрге дейінгі көлемде – 1 литр үшін 205 теңге;</w:t>
      </w:r>
    </w:p>
    <w:bookmarkEnd w:id="5"/>
    <w:bookmarkStart w:name="z8" w:id="6"/>
    <w:p>
      <w:pPr>
        <w:spacing w:after="0"/>
        <w:ind w:left="0"/>
        <w:jc w:val="both"/>
      </w:pPr>
      <w:r>
        <w:rPr>
          <w:rFonts w:ascii="Times New Roman"/>
          <w:b w:val="false"/>
          <w:i w:val="false"/>
          <w:color w:val="000000"/>
          <w:sz w:val="28"/>
        </w:rPr>
        <w:t>
      3) дизель отыны (жазғы, маусымаралық) – 1 литр үшін 315 теңге;</w:t>
      </w:r>
    </w:p>
    <w:bookmarkEnd w:id="6"/>
    <w:p>
      <w:pPr>
        <w:spacing w:after="0"/>
        <w:ind w:left="0"/>
        <w:jc w:val="both"/>
      </w:pPr>
      <w:r>
        <w:rPr>
          <w:rFonts w:ascii="Times New Roman"/>
          <w:b w:val="false"/>
          <w:i w:val="false"/>
          <w:color w:val="000000"/>
          <w:sz w:val="28"/>
        </w:rPr>
        <w:t>
      Қазақстан Республикасында берілген жүргізуші куәлігін көрсеткен кезде 1 тәулігіне 100 литрге дейінгі көлемде – 1 литр үшін 295 теңге;</w:t>
      </w:r>
    </w:p>
    <w:bookmarkStart w:name="z9" w:id="7"/>
    <w:p>
      <w:pPr>
        <w:spacing w:after="0"/>
        <w:ind w:left="0"/>
        <w:jc w:val="both"/>
      </w:pPr>
      <w:r>
        <w:rPr>
          <w:rFonts w:ascii="Times New Roman"/>
          <w:b w:val="false"/>
          <w:i w:val="false"/>
          <w:color w:val="000000"/>
          <w:sz w:val="28"/>
        </w:rPr>
        <w:t>
      Қазақстан Республикасында берілген жүргізуші куәлігін және жүк, арнайы, мамандандырылған автомобильдер мен автобустарға көлік құралын тіркеу туралы куәлікті көрсеткен кезде 1 тәулігіне 300 литрге дейінгі көлемде – 1 литр үшін 295 теңге.".</w:t>
      </w:r>
    </w:p>
    <w:bookmarkEnd w:id="7"/>
    <w:bookmarkStart w:name="z10" w:id="8"/>
    <w:p>
      <w:pPr>
        <w:spacing w:after="0"/>
        <w:ind w:left="0"/>
        <w:jc w:val="both"/>
      </w:pPr>
      <w:r>
        <w:rPr>
          <w:rFonts w:ascii="Times New Roman"/>
          <w:b w:val="false"/>
          <w:i w:val="false"/>
          <w:color w:val="000000"/>
          <w:sz w:val="28"/>
        </w:rPr>
        <w:t>
      2. Қазақстан Республикасы Энергетика министрлігінің Мұнай тасымалдау және өңдеу департаменті Қазақстан Республикасының заңнамасында белгіленген тәртіппен:</w:t>
      </w:r>
    </w:p>
    <w:bookmarkEnd w:id="8"/>
    <w:bookmarkStart w:name="z11" w:id="9"/>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электрондық түрдегі көшірмелерін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9"/>
    <w:bookmarkStart w:name="z12" w:id="10"/>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Энергетика министрлігінің интернет-ресурсында орналастыруды қамтамасыз етсін.</w:t>
      </w:r>
    </w:p>
    <w:bookmarkEnd w:id="10"/>
    <w:bookmarkStart w:name="z13"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11"/>
    <w:bookmarkStart w:name="z14"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Сәтқалиев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