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0a92" w14:textId="e370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2024 – 2025 оқу жылына арналған мемлекеттік білім беру тапсырысын орналастыру және бөлу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31 шілдедегі № 336-НҚ бұйрығы.</w:t>
      </w:r>
    </w:p>
    <w:p>
      <w:pPr>
        <w:spacing w:after="0"/>
        <w:ind w:left="0"/>
        <w:jc w:val="both"/>
      </w:pPr>
      <w:bookmarkStart w:name="z4" w:id="0"/>
      <w:r>
        <w:rPr>
          <w:rFonts w:ascii="Times New Roman"/>
          <w:b w:val="false"/>
          <w:i w:val="false"/>
          <w:color w:val="000000"/>
          <w:sz w:val="28"/>
        </w:rPr>
        <w:t xml:space="preserve">
      "Мәдениет туралы" Қазақстан Республикасы Заңының 7-бабының </w:t>
      </w:r>
      <w:r>
        <w:rPr>
          <w:rFonts w:ascii="Times New Roman"/>
          <w:b w:val="false"/>
          <w:i w:val="false"/>
          <w:color w:val="000000"/>
          <w:sz w:val="28"/>
        </w:rPr>
        <w:t>23-7) тармақшасына</w:t>
      </w:r>
      <w:r>
        <w:rPr>
          <w:rFonts w:ascii="Times New Roman"/>
          <w:b w:val="false"/>
          <w:i w:val="false"/>
          <w:color w:val="000000"/>
          <w:sz w:val="28"/>
        </w:rPr>
        <w:t xml:space="preserve">,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Қазақстан Республикасы Оқу-ағарту министрінің 2022 жылғы 27 тамыздағы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29323 болып тіркелген),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w:t>
      </w:r>
      <w:r>
        <w:rPr>
          <w:rFonts w:ascii="Times New Roman"/>
          <w:b w:val="false"/>
          <w:i w:val="false"/>
          <w:color w:val="000000"/>
          <w:sz w:val="28"/>
        </w:rPr>
        <w:t>бұйрығына</w:t>
      </w:r>
      <w:r>
        <w:rPr>
          <w:rFonts w:ascii="Times New Roman"/>
          <w:b w:val="false"/>
          <w:i w:val="false"/>
          <w:color w:val="000000"/>
          <w:sz w:val="28"/>
        </w:rPr>
        <w:t xml:space="preserve"> және "Еңбек нарығының қажеттіліктерін ескере отырып,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Оқу-ағарту министрінің міндетін атқарушының 2024 жылғы 5 шілдедегі № 171 </w:t>
      </w:r>
      <w:r>
        <w:rPr>
          <w:rFonts w:ascii="Times New Roman"/>
          <w:b w:val="false"/>
          <w:i w:val="false"/>
          <w:color w:val="000000"/>
          <w:sz w:val="28"/>
        </w:rPr>
        <w:t>бұйрығына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Осы бұйрыққа:</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бағдарламаларының топтары бойынша 2024-2025 оқу жылына жоғары білімі бар кадрларды даярлауға мемлекеттік білім беру тапсырысын орналастыру үшін жоғары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білім беру бағдарламаларының топтары бойынша 2024-2025 оқу жылына жоғары оқу орнынан кейінгі білімі бар кадрларды даярлауға мемлекеттік білім беру тапсырысын орналастыру үшін жоғары оқу орнынан кейінгі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2024-2025 оқу жылына техникалық және кәсіптік, орта білімнен кейінгі білімі бар кадрларды даярлауға арналған мемлекеттік білім беру тапсырысы мамандықтар бойынша орналастыру үшін техникалық және кәсіптік білім беру ұйымдарының тізбесі бекітілсін.</w:t>
      </w:r>
    </w:p>
    <w:bookmarkEnd w:id="4"/>
    <w:bookmarkStart w:name="z9" w:id="5"/>
    <w:p>
      <w:pPr>
        <w:spacing w:after="0"/>
        <w:ind w:left="0"/>
        <w:jc w:val="both"/>
      </w:pPr>
      <w:r>
        <w:rPr>
          <w:rFonts w:ascii="Times New Roman"/>
          <w:b w:val="false"/>
          <w:i w:val="false"/>
          <w:color w:val="000000"/>
          <w:sz w:val="28"/>
        </w:rPr>
        <w:t>
      2. Осы бұйрыққа:</w:t>
      </w:r>
    </w:p>
    <w:bookmarkEnd w:id="5"/>
    <w:bookmarkStart w:name="z10"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мәдениет салаласындағы білім беру ұйымдарында 2024-2025 оқу жылына арналған жоғары білімі бар кадрларды даярлаудың мемлекеттік білім беру тапсырысы;</w:t>
      </w:r>
    </w:p>
    <w:bookmarkEnd w:id="6"/>
    <w:bookmarkStart w:name="z1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мәдениет саласындағы білім беру ұйымдарында 2024-2025 оқу жылына арналған жоғары оқу орнынан кейінгі білімі бар кадрларды даярлаудың мемлекеттік білім беру тапсырысы;</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мәдениет саласындағы білім беру ұйымдарында 2024-2025 оқу жылына арналған техникалық және кәсіптік, орта білімнен кейінгі білімі бар кадрларды даярлаудың мемлекеттік білім беру тапсырысы бөлінсін.</w:t>
      </w:r>
    </w:p>
    <w:bookmarkEnd w:id="8"/>
    <w:bookmarkStart w:name="z13" w:id="9"/>
    <w:p>
      <w:pPr>
        <w:spacing w:after="0"/>
        <w:ind w:left="0"/>
        <w:jc w:val="both"/>
      </w:pPr>
      <w:r>
        <w:rPr>
          <w:rFonts w:ascii="Times New Roman"/>
          <w:b w:val="false"/>
          <w:i w:val="false"/>
          <w:color w:val="000000"/>
          <w:sz w:val="28"/>
        </w:rPr>
        <w:t>
      3. Қазақстан Республикасы Мәдениет және ақпарат министрлігінің Білім және ғылым департаменті заңнамада белгіленген тәртіппен:</w:t>
      </w:r>
    </w:p>
    <w:bookmarkEnd w:id="9"/>
    <w:bookmarkStart w:name="z14" w:id="10"/>
    <w:p>
      <w:pPr>
        <w:spacing w:after="0"/>
        <w:ind w:left="0"/>
        <w:jc w:val="both"/>
      </w:pPr>
      <w:r>
        <w:rPr>
          <w:rFonts w:ascii="Times New Roman"/>
          <w:b w:val="false"/>
          <w:i w:val="false"/>
          <w:color w:val="000000"/>
          <w:sz w:val="28"/>
        </w:rPr>
        <w:t xml:space="preserve">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10"/>
    <w:bookmarkStart w:name="z15" w:id="11"/>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11"/>
    <w:bookmarkStart w:name="z16"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12"/>
    <w:bookmarkStart w:name="z17" w:id="13"/>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336/НҚ бұйрығына</w:t>
            </w:r>
            <w:r>
              <w:br/>
            </w:r>
            <w:r>
              <w:rPr>
                <w:rFonts w:ascii="Times New Roman"/>
                <w:b w:val="false"/>
                <w:i w:val="false"/>
                <w:color w:val="000000"/>
                <w:sz w:val="20"/>
              </w:rPr>
              <w:t>1-қосымша</w:t>
            </w:r>
          </w:p>
        </w:tc>
      </w:tr>
    </w:tbl>
    <w:bookmarkStart w:name="z20" w:id="14"/>
    <w:p>
      <w:pPr>
        <w:spacing w:after="0"/>
        <w:ind w:left="0"/>
        <w:jc w:val="left"/>
      </w:pPr>
      <w:r>
        <w:rPr>
          <w:rFonts w:ascii="Times New Roman"/>
          <w:b/>
          <w:i w:val="false"/>
          <w:color w:val="000000"/>
        </w:rPr>
        <w:t xml:space="preserve"> Білім беру бағдарламаларының топтары бойынша 2024-2025 оқу жылына жоғары білімі бар кадрларды даярлауға мемлекеттік білім беру тапсырысын орналастыру үшін жоғары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14"/>
    <w:p>
      <w:pPr>
        <w:spacing w:after="0"/>
        <w:ind w:left="0"/>
        <w:jc w:val="both"/>
      </w:pPr>
      <w:r>
        <w:rPr>
          <w:rFonts w:ascii="Times New Roman"/>
          <w:b w:val="false"/>
          <w:i w:val="false"/>
          <w:color w:val="ff0000"/>
          <w:sz w:val="28"/>
        </w:rPr>
        <w:t xml:space="preserve">
      Ескерту. 1-қосымша жаңа редакцияда – ҚР Мәдениет және ақпарат министрінің 24.10.2024 </w:t>
      </w:r>
      <w:r>
        <w:rPr>
          <w:rFonts w:ascii="Times New Roman"/>
          <w:b w:val="false"/>
          <w:i w:val="false"/>
          <w:color w:val="ff0000"/>
          <w:sz w:val="28"/>
        </w:rPr>
        <w:t>№ 497-НҚ</w:t>
      </w:r>
      <w:r>
        <w:rPr>
          <w:rFonts w:ascii="Times New Roman"/>
          <w:b w:val="false"/>
          <w:i w:val="false"/>
          <w:color w:val="ff0000"/>
          <w:sz w:val="28"/>
        </w:rPr>
        <w:t xml:space="preserve"> (алғашқы ресми жарияланған күнінен кейін қолданысқа енгізіледі және 20.08.2024 бастап туындаған құқықтық қатынастарға қолданылады) бұйрығымен.</w:t>
      </w:r>
    </w:p>
    <w:p>
      <w:pPr>
        <w:spacing w:after="0"/>
        <w:ind w:left="0"/>
        <w:jc w:val="left"/>
      </w:pPr>
      <w:r>
        <w:rPr>
          <w:rFonts w:ascii="Times New Roman"/>
          <w:b/>
          <w:i w:val="false"/>
          <w:color w:val="000000"/>
        </w:rPr>
        <w:t xml:space="preserve"> Мәдениет салаласындағы білім беру ұйымдарында 2024-2025 оқу жылына арналған жоғары білімі бар кадрларды даярлаудың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Гранттардың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"Темірбек Жүргенов атындағы Қазақ ұлттық өнер академиясы" республикалық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Медиаөнер және сандық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"Қазақ ұлттық өнер университеті" республикалық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В029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В030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(В006 "Музыка мұғалімдерін даярлау" білім беру бағдарламалары тобы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"Құрманғазы атындағы Қазақ ұлттық консерваториясы" республикалық мемлекеттік мекемесі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"Қазақ ұлттық хореография академиясы" шаруашылық жүргізу құқығындағы республикалық мемлекеттік кәсіпорны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336/НҚ бұйрығына</w:t>
            </w:r>
            <w:r>
              <w:br/>
            </w:r>
            <w:r>
              <w:rPr>
                <w:rFonts w:ascii="Times New Roman"/>
                <w:b w:val="false"/>
                <w:i w:val="false"/>
                <w:color w:val="000000"/>
                <w:sz w:val="20"/>
              </w:rPr>
              <w:t>2-қосымша</w:t>
            </w:r>
          </w:p>
        </w:tc>
      </w:tr>
    </w:tbl>
    <w:bookmarkStart w:name="z23" w:id="15"/>
    <w:p>
      <w:pPr>
        <w:spacing w:after="0"/>
        <w:ind w:left="0"/>
        <w:jc w:val="left"/>
      </w:pPr>
      <w:r>
        <w:rPr>
          <w:rFonts w:ascii="Times New Roman"/>
          <w:b/>
          <w:i w:val="false"/>
          <w:color w:val="000000"/>
        </w:rPr>
        <w:t xml:space="preserve"> Білім беру бағдарламаларының топтары бойынша 2024-2025 оқу жылына жоғары оқу орнынан кейінгі білімі бар кадрларды даярлауға мемлекеттік білім беру тапсырысын орналастыру үшін жоғары оқу орнынан кейінгі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15"/>
    <w:p>
      <w:pPr>
        <w:spacing w:after="0"/>
        <w:ind w:left="0"/>
        <w:jc w:val="both"/>
      </w:pPr>
      <w:r>
        <w:rPr>
          <w:rFonts w:ascii="Times New Roman"/>
          <w:b w:val="false"/>
          <w:i w:val="false"/>
          <w:color w:val="ff0000"/>
          <w:sz w:val="28"/>
        </w:rPr>
        <w:t xml:space="preserve">
      Ескерту. 2-қосымша жаңа редакцияда – ҚР Мәдениет және ақпарат министрінің 24.10.2024 </w:t>
      </w:r>
      <w:r>
        <w:rPr>
          <w:rFonts w:ascii="Times New Roman"/>
          <w:b w:val="false"/>
          <w:i w:val="false"/>
          <w:color w:val="ff0000"/>
          <w:sz w:val="28"/>
        </w:rPr>
        <w:t>№ 497-НҚ</w:t>
      </w:r>
      <w:r>
        <w:rPr>
          <w:rFonts w:ascii="Times New Roman"/>
          <w:b w:val="false"/>
          <w:i w:val="false"/>
          <w:color w:val="ff0000"/>
          <w:sz w:val="28"/>
        </w:rPr>
        <w:t xml:space="preserve"> (алғашқы ресми жарияланған күнінен кейін қолданысқа енгізіледі және 20.08.2024 бастап туындаған құқықтық қатынастарға қолданылады) бұйрығымен.</w:t>
      </w:r>
    </w:p>
    <w:p>
      <w:pPr>
        <w:spacing w:after="0"/>
        <w:ind w:left="0"/>
        <w:jc w:val="left"/>
      </w:pPr>
      <w:r>
        <w:rPr>
          <w:rFonts w:ascii="Times New Roman"/>
          <w:b/>
          <w:i w:val="false"/>
          <w:color w:val="000000"/>
        </w:rPr>
        <w:t xml:space="preserve"> Мәдениет саласындағы білім беру ұйымдарында 2024-2025 оқу жылына арналған жоғары оқу орнынан кейінгі білімі бар кадрларды даярлаудың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Магистратура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"Темірбек Жүргенов атындағы Қазақ ұлттық өнер академиясы"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 ұлттық өнер университеті"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"Құрманғазы атындағы Қазақ ұлттық консерваториясы"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шаруашылық жүргізу құқығындағы республикалық мемлекеттік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Докторантура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"Темірбек Жүргенов атындағы Қазақ ұлттық өнер академиясы"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"Қазақ ұлттық өнер университеті"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"Құрманғазы атындағы Қазақ ұлттық консерваториясы"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шаруашылық жүргізу құқығындағы республикалық мемлекеттік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31 шілдедегі</w:t>
            </w:r>
            <w:r>
              <w:br/>
            </w:r>
            <w:r>
              <w:rPr>
                <w:rFonts w:ascii="Times New Roman"/>
                <w:b w:val="false"/>
                <w:i w:val="false"/>
                <w:color w:val="000000"/>
                <w:sz w:val="20"/>
              </w:rPr>
              <w:t>№ 336/НҚ бұйрығына</w:t>
            </w:r>
            <w:r>
              <w:br/>
            </w:r>
            <w:r>
              <w:rPr>
                <w:rFonts w:ascii="Times New Roman"/>
                <w:b w:val="false"/>
                <w:i w:val="false"/>
                <w:color w:val="000000"/>
                <w:sz w:val="20"/>
              </w:rPr>
              <w:t>3-қосымша</w:t>
            </w:r>
          </w:p>
        </w:tc>
      </w:tr>
    </w:tbl>
    <w:bookmarkStart w:name="z26" w:id="16"/>
    <w:p>
      <w:pPr>
        <w:spacing w:after="0"/>
        <w:ind w:left="0"/>
        <w:jc w:val="left"/>
      </w:pPr>
      <w:r>
        <w:rPr>
          <w:rFonts w:ascii="Times New Roman"/>
          <w:b/>
          <w:i w:val="false"/>
          <w:color w:val="000000"/>
        </w:rPr>
        <w:t xml:space="preserve"> 2024-2025 оқу жылына техникалық және кәсіптік, орта білімнен кейінгі білімі бар кадрларды даярлауға арналған мемлекеттік білім беру тапсырысы мамандықтар бойынша орналастыру үшін техникалық және кәсіптік білім беру ұйымдарының тізбесі Мәдениет саласындағы білім беру ұйымдарында 2024-2025 оқу жылына арналған техникалық және кәсіптік, орта білімнен кейінгі білімі бар кадрларды даярлаудың мемлекеттік білім беру тапсырысы</w:t>
      </w:r>
    </w:p>
    <w:bookmarkEnd w:id="16"/>
    <w:p>
      <w:pPr>
        <w:spacing w:after="0"/>
        <w:ind w:left="0"/>
        <w:jc w:val="both"/>
      </w:pPr>
      <w:r>
        <w:rPr>
          <w:rFonts w:ascii="Times New Roman"/>
          <w:b w:val="false"/>
          <w:i w:val="false"/>
          <w:color w:val="ff0000"/>
          <w:sz w:val="28"/>
        </w:rPr>
        <w:t xml:space="preserve">
      Ескерту. 3-қосымша жаңа редакцияда – ҚР Мәдениет және ақпарат министрінің 12.08.2024 </w:t>
      </w:r>
      <w:r>
        <w:rPr>
          <w:rFonts w:ascii="Times New Roman"/>
          <w:b w:val="false"/>
          <w:i w:val="false"/>
          <w:color w:val="ff0000"/>
          <w:sz w:val="28"/>
        </w:rPr>
        <w:t>№ 357-НҚ</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және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"Қазақ ұлттық өнер университеті"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p>
            <w:pPr>
              <w:spacing w:after="20"/>
              <w:ind w:left="20"/>
              <w:jc w:val="both"/>
            </w:pPr>
            <w:r>
              <w:rPr>
                <w:rFonts w:ascii="Times New Roman"/>
                <w:b w:val="false"/>
                <w:i w:val="false"/>
                <w:color w:val="000000"/>
                <w:sz w:val="20"/>
              </w:rPr>
              <w:t>
"Музыкалық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w:t>
            </w:r>
          </w:p>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p>
            <w:pPr>
              <w:spacing w:after="20"/>
              <w:ind w:left="20"/>
              <w:jc w:val="both"/>
            </w:pPr>
            <w:r>
              <w:rPr>
                <w:rFonts w:ascii="Times New Roman"/>
                <w:b w:val="false"/>
                <w:i w:val="false"/>
                <w:color w:val="000000"/>
                <w:sz w:val="20"/>
              </w:rPr>
              <w:t>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w:t>
            </w:r>
          </w:p>
          <w:p>
            <w:pPr>
              <w:spacing w:after="20"/>
              <w:ind w:left="20"/>
              <w:jc w:val="both"/>
            </w:pPr>
            <w:r>
              <w:rPr>
                <w:rFonts w:ascii="Times New Roman"/>
                <w:b w:val="false"/>
                <w:i w:val="false"/>
                <w:color w:val="000000"/>
                <w:sz w:val="20"/>
              </w:rPr>
              <w:t>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p>
            <w:pPr>
              <w:spacing w:after="20"/>
              <w:ind w:left="20"/>
              <w:jc w:val="both"/>
            </w:pPr>
            <w:r>
              <w:rPr>
                <w:rFonts w:ascii="Times New Roman"/>
                <w:b w:val="false"/>
                <w:i w:val="false"/>
                <w:color w:val="000000"/>
                <w:sz w:val="20"/>
              </w:rPr>
              <w:t>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xml:space="preserve">
"Кескіндеме, мүсін және графика (түрлері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"Суретші"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p>
            <w:pPr>
              <w:spacing w:after="20"/>
              <w:ind w:left="20"/>
              <w:jc w:val="both"/>
            </w:pPr>
            <w:r>
              <w:rPr>
                <w:rFonts w:ascii="Times New Roman"/>
                <w:b w:val="false"/>
                <w:i w:val="false"/>
                <w:color w:val="000000"/>
                <w:sz w:val="20"/>
              </w:rPr>
              <w:t>
"Суретші-иллюстратор"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w:t>
            </w:r>
          </w:p>
          <w:p>
            <w:pPr>
              <w:spacing w:after="20"/>
              <w:ind w:left="20"/>
              <w:jc w:val="both"/>
            </w:pPr>
            <w:r>
              <w:rPr>
                <w:rFonts w:ascii="Times New Roman"/>
                <w:b w:val="false"/>
                <w:i w:val="false"/>
                <w:color w:val="000000"/>
                <w:sz w:val="20"/>
              </w:rPr>
              <w:t>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w:t>
            </w:r>
          </w:p>
          <w:p>
            <w:pPr>
              <w:spacing w:after="20"/>
              <w:ind w:left="20"/>
              <w:jc w:val="both"/>
            </w:pPr>
            <w:r>
              <w:rPr>
                <w:rFonts w:ascii="Times New Roman"/>
                <w:b w:val="false"/>
                <w:i w:val="false"/>
                <w:color w:val="000000"/>
                <w:sz w:val="20"/>
              </w:rPr>
              <w:t>
"Концертмейстер,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w:t>
            </w:r>
          </w:p>
          <w:p>
            <w:pPr>
              <w:spacing w:after="20"/>
              <w:ind w:left="20"/>
              <w:jc w:val="both"/>
            </w:pPr>
            <w:r>
              <w:rPr>
                <w:rFonts w:ascii="Times New Roman"/>
                <w:b w:val="false"/>
                <w:i w:val="false"/>
                <w:color w:val="000000"/>
                <w:sz w:val="20"/>
              </w:rPr>
              <w:t>
"Оркестр әртісі (дирижер),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p>
            <w:pPr>
              <w:spacing w:after="20"/>
              <w:ind w:left="20"/>
              <w:jc w:val="both"/>
            </w:pPr>
            <w:r>
              <w:rPr>
                <w:rFonts w:ascii="Times New Roman"/>
                <w:b w:val="false"/>
                <w:i w:val="false"/>
                <w:color w:val="000000"/>
                <w:sz w:val="20"/>
              </w:rPr>
              <w:t>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w:t>
            </w:r>
          </w:p>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p>
            <w:pPr>
              <w:spacing w:after="20"/>
              <w:ind w:left="20"/>
              <w:jc w:val="both"/>
            </w:pPr>
            <w:r>
              <w:rPr>
                <w:rFonts w:ascii="Times New Roman"/>
                <w:b w:val="false"/>
                <w:i w:val="false"/>
                <w:color w:val="000000"/>
                <w:sz w:val="20"/>
              </w:rPr>
              <w:t>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w:t>
            </w:r>
          </w:p>
          <w:p>
            <w:pPr>
              <w:spacing w:after="20"/>
              <w:ind w:left="20"/>
              <w:jc w:val="both"/>
            </w:pPr>
            <w:r>
              <w:rPr>
                <w:rFonts w:ascii="Times New Roman"/>
                <w:b w:val="false"/>
                <w:i w:val="false"/>
                <w:color w:val="000000"/>
                <w:sz w:val="20"/>
              </w:rPr>
              <w:t>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p>
            <w:pPr>
              <w:spacing w:after="20"/>
              <w:ind w:left="20"/>
              <w:jc w:val="both"/>
            </w:pPr>
            <w:r>
              <w:rPr>
                <w:rFonts w:ascii="Times New Roman"/>
                <w:b w:val="false"/>
                <w:i w:val="false"/>
                <w:color w:val="000000"/>
                <w:sz w:val="20"/>
              </w:rPr>
              <w:t>
"Драма театрінің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"Театр- декорациялық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p>
            <w:pPr>
              <w:spacing w:after="20"/>
              <w:ind w:left="20"/>
              <w:jc w:val="both"/>
            </w:pPr>
            <w:r>
              <w:rPr>
                <w:rFonts w:ascii="Times New Roman"/>
                <w:b w:val="false"/>
                <w:i w:val="false"/>
                <w:color w:val="000000"/>
                <w:sz w:val="20"/>
              </w:rPr>
              <w:t>
"Суретші-декораторі"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10150100 </w:t>
            </w:r>
          </w:p>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"Туризм менеджері"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"Темірбек Жүргенов атындағы Қазақ ұлттық өнер академиясы"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 "Музыка театрының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02120100 "Интерьер дизайны"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 "Суретші"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 ұлттық хореография академиясы" шаруашылық жүргізу құқығындағы республикалық мемлекеттік кәсіпорнының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 "Би ансамблінің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"Жүсіпбек Елебеков атындағы республикалық эстрадалық-цирк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"Халық аспаптар оркестрінің әртісі (дирижер),</w:t>
            </w:r>
          </w:p>
          <w:p>
            <w:pPr>
              <w:spacing w:after="20"/>
              <w:ind w:left="20"/>
              <w:jc w:val="both"/>
            </w:pPr>
            <w:r>
              <w:rPr>
                <w:rFonts w:ascii="Times New Roman"/>
                <w:b w:val="false"/>
                <w:i w:val="false"/>
                <w:color w:val="000000"/>
                <w:sz w:val="20"/>
              </w:rPr>
              <w:t>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4S02150304</w:t>
            </w:r>
          </w:p>
          <w:p>
            <w:pPr>
              <w:spacing w:after="20"/>
              <w:ind w:left="20"/>
              <w:jc w:val="both"/>
            </w:pPr>
            <w:r>
              <w:rPr>
                <w:rFonts w:ascii="Times New Roman"/>
                <w:b w:val="false"/>
                <w:i w:val="false"/>
                <w:color w:val="000000"/>
                <w:sz w:val="20"/>
              </w:rPr>
              <w:t>
"Хор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p>
            <w:pPr>
              <w:spacing w:after="20"/>
              <w:ind w:left="20"/>
              <w:jc w:val="both"/>
            </w:pPr>
            <w:r>
              <w:rPr>
                <w:rFonts w:ascii="Times New Roman"/>
                <w:b w:val="false"/>
                <w:i w:val="false"/>
                <w:color w:val="000000"/>
                <w:sz w:val="20"/>
              </w:rPr>
              <w:t>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w:t>
            </w:r>
          </w:p>
          <w:p>
            <w:pPr>
              <w:spacing w:after="20"/>
              <w:ind w:left="20"/>
              <w:jc w:val="both"/>
            </w:pPr>
            <w:r>
              <w:rPr>
                <w:rFonts w:ascii="Times New Roman"/>
                <w:b w:val="false"/>
                <w:i w:val="false"/>
                <w:color w:val="000000"/>
                <w:sz w:val="20"/>
              </w:rPr>
              <w:t>
"Би ансамбілінің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4S02150503</w:t>
            </w:r>
          </w:p>
          <w:p>
            <w:pPr>
              <w:spacing w:after="20"/>
              <w:ind w:left="20"/>
              <w:jc w:val="both"/>
            </w:pPr>
            <w:r>
              <w:rPr>
                <w:rFonts w:ascii="Times New Roman"/>
                <w:b w:val="false"/>
                <w:i w:val="false"/>
                <w:color w:val="000000"/>
                <w:sz w:val="20"/>
              </w:rPr>
              <w:t>
"Қуыршақ театрының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p>
            <w:pPr>
              <w:spacing w:after="20"/>
              <w:ind w:left="20"/>
              <w:jc w:val="both"/>
            </w:pPr>
            <w:r>
              <w:rPr>
                <w:rFonts w:ascii="Times New Roman"/>
                <w:b w:val="false"/>
                <w:i w:val="false"/>
                <w:color w:val="000000"/>
                <w:sz w:val="20"/>
              </w:rPr>
              <w:t>
"Цирк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4S02150601</w:t>
            </w:r>
          </w:p>
          <w:p>
            <w:pPr>
              <w:spacing w:after="20"/>
              <w:ind w:left="20"/>
              <w:jc w:val="both"/>
            </w:pPr>
            <w:r>
              <w:rPr>
                <w:rFonts w:ascii="Times New Roman"/>
                <w:b w:val="false"/>
                <w:i w:val="false"/>
                <w:color w:val="000000"/>
                <w:sz w:val="20"/>
              </w:rPr>
              <w:t>
"Цирк әртісі, цирк жанрларының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"Петр Чайковский атындағы Алматы музыкалық колледжі"</w:t>
            </w:r>
          </w:p>
          <w:p>
            <w:pPr>
              <w:spacing w:after="20"/>
              <w:ind w:left="20"/>
              <w:jc w:val="both"/>
            </w:pPr>
            <w:r>
              <w:rPr>
                <w:rFonts w:ascii="Times New Roman"/>
                <w:b w:val="false"/>
                <w:i w:val="false"/>
                <w:color w:val="000000"/>
                <w:sz w:val="20"/>
              </w:rPr>
              <w:t>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 "Концертмейстер,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 "Оркестр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 "Халық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да көп бала тәрбиелеп отырған отбасылардан шыққан балалар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жыл толық емес отбасы мәртебесі бар отбасылардағы балалар үшін – 1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6. "Орал Таңсықбаев атындағы сәндік-қолданбалы өнер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xml:space="preserve">
"Театр декорациялық өнері </w:t>
            </w:r>
          </w:p>
          <w:p>
            <w:pPr>
              <w:spacing w:after="20"/>
              <w:ind w:left="20"/>
              <w:jc w:val="both"/>
            </w:pPr>
            <w:r>
              <w:rPr>
                <w:rFonts w:ascii="Times New Roman"/>
                <w:b w:val="false"/>
                <w:i w:val="false"/>
                <w:color w:val="000000"/>
                <w:sz w:val="20"/>
              </w:rPr>
              <w:t>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4S02150805 </w:t>
            </w:r>
          </w:p>
          <w:p>
            <w:pPr>
              <w:spacing w:after="20"/>
              <w:ind w:left="20"/>
              <w:jc w:val="both"/>
            </w:pPr>
            <w:r>
              <w:rPr>
                <w:rFonts w:ascii="Times New Roman"/>
                <w:b w:val="false"/>
                <w:i w:val="false"/>
                <w:color w:val="000000"/>
                <w:sz w:val="20"/>
              </w:rPr>
              <w:t>
"Суретші-декоратор"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p>
            <w:pPr>
              <w:spacing w:after="20"/>
              <w:ind w:left="20"/>
              <w:jc w:val="both"/>
            </w:pPr>
            <w:r>
              <w:rPr>
                <w:rFonts w:ascii="Times New Roman"/>
                <w:b w:val="false"/>
                <w:i w:val="false"/>
                <w:color w:val="000000"/>
                <w:sz w:val="20"/>
              </w:rPr>
              <w:t>
"Интерьер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w:t>
            </w:r>
          </w:p>
          <w:p>
            <w:pPr>
              <w:spacing w:after="20"/>
              <w:ind w:left="20"/>
              <w:jc w:val="both"/>
            </w:pPr>
            <w:r>
              <w:rPr>
                <w:rFonts w:ascii="Times New Roman"/>
                <w:b w:val="false"/>
                <w:i w:val="false"/>
                <w:color w:val="000000"/>
                <w:sz w:val="20"/>
              </w:rPr>
              <w:t>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p>
            <w:pPr>
              <w:spacing w:after="20"/>
              <w:ind w:left="20"/>
              <w:jc w:val="both"/>
            </w:pPr>
            <w:r>
              <w:rPr>
                <w:rFonts w:ascii="Times New Roman"/>
                <w:b w:val="false"/>
                <w:i w:val="false"/>
                <w:color w:val="000000"/>
                <w:sz w:val="20"/>
              </w:rPr>
              <w:t>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p>
            <w:pPr>
              <w:spacing w:after="20"/>
              <w:ind w:left="20"/>
              <w:jc w:val="both"/>
            </w:pPr>
            <w:r>
              <w:rPr>
                <w:rFonts w:ascii="Times New Roman"/>
                <w:b w:val="false"/>
                <w:i w:val="false"/>
                <w:color w:val="000000"/>
                <w:sz w:val="20"/>
              </w:rPr>
              <w:t>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xml:space="preserve">
"Суретші </w:t>
            </w:r>
          </w:p>
          <w:p>
            <w:pPr>
              <w:spacing w:after="20"/>
              <w:ind w:left="20"/>
              <w:jc w:val="both"/>
            </w:pPr>
            <w:r>
              <w:rPr>
                <w:rFonts w:ascii="Times New Roman"/>
                <w:b w:val="false"/>
                <w:i w:val="false"/>
                <w:color w:val="000000"/>
                <w:sz w:val="20"/>
              </w:rPr>
              <w:t>
(станокты кескіндеме)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xml:space="preserve">
"Суретші-мүсінші"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да көп бала тәрбиелеп отырған отбасылардан шыққан балалар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жыл толық емес отбасы мәртебесі бар отбасылардағы балалар үшін – 1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7. "Александр Селезнев атындағы Алматы хореографиялық училищесі"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және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w:t>
            </w:r>
          </w:p>
          <w:p>
            <w:pPr>
              <w:spacing w:after="20"/>
              <w:ind w:left="20"/>
              <w:jc w:val="both"/>
            </w:pPr>
            <w:r>
              <w:rPr>
                <w:rFonts w:ascii="Times New Roman"/>
                <w:b w:val="false"/>
                <w:i w:val="false"/>
                <w:color w:val="000000"/>
                <w:sz w:val="20"/>
              </w:rPr>
              <w:t>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4S02150702 </w:t>
            </w:r>
          </w:p>
          <w:p>
            <w:pPr>
              <w:spacing w:after="20"/>
              <w:ind w:left="20"/>
              <w:jc w:val="both"/>
            </w:pPr>
            <w:r>
              <w:rPr>
                <w:rFonts w:ascii="Times New Roman"/>
                <w:b w:val="false"/>
                <w:i w:val="false"/>
                <w:color w:val="000000"/>
                <w:sz w:val="20"/>
              </w:rPr>
              <w:t>
"Би ансамблі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да көп бала тәрбиелеп отырған отбасылардан шыққан балалар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жыл толық емес отбасы мәртебесі бар отбасылардағы балалар үшін – 1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