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5edd" w14:textId="adc5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27 желтоқсандағы № 851/НҚ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кiрiспе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"Жылжымалы мүлік кепілін тіркеу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толықтыру енгізу туралы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186)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 ресми жарияланғаннан кейін Қазақстан Республикасы Цифрлық даму, инновациялар және аэроғарыш өнеркәсібі министрлігінің интернет-ресурсына орналастыруды;</w:t>
      </w:r>
    </w:p>
    <w:bookmarkEnd w:id="4"/>
    <w:bookmarkStart w:name="z7" w:id="5"/>
    <w:p>
      <w:pPr>
        <w:spacing w:after="0"/>
        <w:ind w:left="0"/>
        <w:jc w:val="both"/>
      </w:pPr>
      <w:r>
        <w:rPr>
          <w:rFonts w:ascii="Times New Roman"/>
          <w:b w:val="false"/>
          <w:i w:val="false"/>
          <w:color w:val="000000"/>
          <w:sz w:val="28"/>
        </w:rPr>
        <w:t>
      2)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