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2b28" w14:textId="68a2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19 наурыздағы № 158/НҚ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199-1, 199-2, 199-3 тармақтар қосылсын: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адамдарға қорғаншылық немесе қамқоршылық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шотына түскен мүлікке билік ету, зейнетақырларды, жәрдемақыларды, әлеуметтік төлемдерді алу бойынша шешім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әрекетке қабілетсіз немесе әрекет қабілеті шектеулі деп танылған кәмелетке толған адамның мүлкін иеліктен шығаруға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1183-тармақ алып тасталсын.</w:t>
      </w:r>
    </w:p>
    <w:bookmarkEnd w:id="4"/>
    <w:bookmarkStart w:name="z6"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5"/>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2) осы бұйрыққа қол қойылғанкүннен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кәсіпорына жіберуді.</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