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00a9d" w14:textId="5100a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министрлігінің Теміржол және су көлігі комитеті" республикалық мемлекеттік мекемесінің, "Қазақстан Республикасы Көлік министрлігінің Автомобиль көлігі және көліктік бақылау комитеті" республикалық мемлекеттік мекемесінің және оның аумақтық бөлімшелерінің ережелерін бекіту туралы" Қазақстан Республикасы Көлік министрінің 2023 жылғы 10 қазандағы № 19 бұйрығына толықтырулар енгізу туралы</w:t>
      </w:r>
    </w:p>
    <w:p>
      <w:pPr>
        <w:spacing w:after="0"/>
        <w:ind w:left="0"/>
        <w:jc w:val="both"/>
      </w:pPr>
      <w:r>
        <w:rPr>
          <w:rFonts w:ascii="Times New Roman"/>
          <w:b w:val="false"/>
          <w:i w:val="false"/>
          <w:color w:val="000000"/>
          <w:sz w:val="28"/>
        </w:rPr>
        <w:t>Қазақстан Республикасы Көлік министрінің м.а. 2024 жылғы 30 желтоқсандағы № 442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05.04.2025 ж. бастап күшіне енеді.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Көлік министрлігінің Теміржол және су көлігі комитеті" республикалық мемлекеттік мекемесінің, "Қазақстан Республикасы Көлік министрлігінің Автомобиль көлігі және көліктік бақылау комитеті" республикалық мемлекеттік мекемесінің және оның аумақтық бөлімшелерінің ережелерін бекіту туралы" Қазақстан Республикасы Көлік министрінің 2023 жылғы 10 қазандағы № 19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Автомобиль көлігі және көліктік бақылау комитеті" республикалық мемлекеттік мекемесінің ережесінің </w:t>
      </w:r>
      <w:r>
        <w:rPr>
          <w:rFonts w:ascii="Times New Roman"/>
          <w:b w:val="false"/>
          <w:i w:val="false"/>
          <w:color w:val="000000"/>
          <w:sz w:val="28"/>
        </w:rPr>
        <w:t>15-тармағы</w:t>
      </w:r>
      <w:r>
        <w:rPr>
          <w:rFonts w:ascii="Times New Roman"/>
          <w:b w:val="false"/>
          <w:i w:val="false"/>
          <w:color w:val="000000"/>
          <w:sz w:val="28"/>
        </w:rPr>
        <w:t xml:space="preserve"> мынадай мазмұндағы 44-1) тармақшасымен толықтырылсын:</w:t>
      </w:r>
    </w:p>
    <w:bookmarkEnd w:id="2"/>
    <w:bookmarkStart w:name="z4" w:id="3"/>
    <w:p>
      <w:pPr>
        <w:spacing w:after="0"/>
        <w:ind w:left="0"/>
        <w:jc w:val="both"/>
      </w:pPr>
      <w:r>
        <w:rPr>
          <w:rFonts w:ascii="Times New Roman"/>
          <w:b w:val="false"/>
          <w:i w:val="false"/>
          <w:color w:val="000000"/>
          <w:sz w:val="28"/>
        </w:rPr>
        <w:t>
      "44-1) рұқсат беру талаптарын және оларға сәйкестігін растайтын құжаттар тізбесін, екінші санаттағы рұқсатты алу үшін өтініш нысандарын, екінші санаттағы рұқсат нысандарын, рұқсат беру рәсімдерін жүзеге асыру қағидаларын және техникалық қарап-тексеру операторларының қызметін жүзеге асыру қағидаларын бекіту туралы нормативтік құқықтық актінің жобасын әзірлеу, рұқсаттар және хабарламалар саласындағы уәкілетті органмен және ақпараттандыру саласындағы уәкілетті органмен келісу;";</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 Автомобиль көлігі және көліктік бақылау комитетінің "Абай облысы бойынша көліктік бақылау инспекциясы" республикалық мемлекеттік мекемесінің ережесінің </w:t>
      </w:r>
      <w:r>
        <w:rPr>
          <w:rFonts w:ascii="Times New Roman"/>
          <w:b w:val="false"/>
          <w:i w:val="false"/>
          <w:color w:val="000000"/>
          <w:sz w:val="28"/>
        </w:rPr>
        <w:t>15-тармағы</w:t>
      </w:r>
      <w:r>
        <w:rPr>
          <w:rFonts w:ascii="Times New Roman"/>
          <w:b w:val="false"/>
          <w:i w:val="false"/>
          <w:color w:val="000000"/>
          <w:sz w:val="28"/>
        </w:rPr>
        <w:t xml:space="preserve"> мынадай мазмұндағы 43-1) тармақшасымен толықтырылсын:</w:t>
      </w:r>
    </w:p>
    <w:bookmarkEnd w:id="4"/>
    <w:bookmarkStart w:name="z6" w:id="5"/>
    <w:p>
      <w:pPr>
        <w:spacing w:after="0"/>
        <w:ind w:left="0"/>
        <w:jc w:val="both"/>
      </w:pPr>
      <w:r>
        <w:rPr>
          <w:rFonts w:ascii="Times New Roman"/>
          <w:b w:val="false"/>
          <w:i w:val="false"/>
          <w:color w:val="000000"/>
          <w:sz w:val="28"/>
        </w:rPr>
        <w:t xml:space="preserve">
      "43-1)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техникалық қарап-тексеру операторларының қызметіне рұқсаттар беру;";</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 Автомобиль көлігі және көліктік бақылау комитетінің "Ақмола облысы бойынша көліктік бақылау инспекциясы" республикалық мемлекеттік мекемесінің ережесінің </w:t>
      </w:r>
      <w:r>
        <w:rPr>
          <w:rFonts w:ascii="Times New Roman"/>
          <w:b w:val="false"/>
          <w:i w:val="false"/>
          <w:color w:val="000000"/>
          <w:sz w:val="28"/>
        </w:rPr>
        <w:t>15-тармағы</w:t>
      </w:r>
      <w:r>
        <w:rPr>
          <w:rFonts w:ascii="Times New Roman"/>
          <w:b w:val="false"/>
          <w:i w:val="false"/>
          <w:color w:val="000000"/>
          <w:sz w:val="28"/>
        </w:rPr>
        <w:t xml:space="preserve"> мынадай мазмұндағы 43-1) тармақшасымен толықтырылсын:</w:t>
      </w:r>
    </w:p>
    <w:bookmarkEnd w:id="6"/>
    <w:bookmarkStart w:name="z8" w:id="7"/>
    <w:p>
      <w:pPr>
        <w:spacing w:after="0"/>
        <w:ind w:left="0"/>
        <w:jc w:val="both"/>
      </w:pPr>
      <w:r>
        <w:rPr>
          <w:rFonts w:ascii="Times New Roman"/>
          <w:b w:val="false"/>
          <w:i w:val="false"/>
          <w:color w:val="000000"/>
          <w:sz w:val="28"/>
        </w:rPr>
        <w:t xml:space="preserve">
      "43-1)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техникалық қарап-тексеру операторларының қызметіне рұқсаттар беру;";</w:t>
      </w:r>
    </w:p>
    <w:bookmarkEnd w:id="7"/>
    <w:bookmarkStart w:name="z9" w:id="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 Автомобиль көлігі және көліктік бақылау комитетінің "Ақтөбе облысы бойынша көліктік бақылау инспекциясы" республикалық мемлекеттік мекемесінің ережесінің </w:t>
      </w:r>
      <w:r>
        <w:rPr>
          <w:rFonts w:ascii="Times New Roman"/>
          <w:b w:val="false"/>
          <w:i w:val="false"/>
          <w:color w:val="000000"/>
          <w:sz w:val="28"/>
        </w:rPr>
        <w:t>15-тармағы</w:t>
      </w:r>
      <w:r>
        <w:rPr>
          <w:rFonts w:ascii="Times New Roman"/>
          <w:b w:val="false"/>
          <w:i w:val="false"/>
          <w:color w:val="000000"/>
          <w:sz w:val="28"/>
        </w:rPr>
        <w:t xml:space="preserve"> мынадай мазмұндағы 44-1) тармақшасымен толықтырылсын:</w:t>
      </w:r>
    </w:p>
    <w:bookmarkEnd w:id="8"/>
    <w:bookmarkStart w:name="z10" w:id="9"/>
    <w:p>
      <w:pPr>
        <w:spacing w:after="0"/>
        <w:ind w:left="0"/>
        <w:jc w:val="both"/>
      </w:pPr>
      <w:r>
        <w:rPr>
          <w:rFonts w:ascii="Times New Roman"/>
          <w:b w:val="false"/>
          <w:i w:val="false"/>
          <w:color w:val="000000"/>
          <w:sz w:val="28"/>
        </w:rPr>
        <w:t xml:space="preserve">
      "44-1)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техникалық қарап-тексеру операторларының қызметіне рұқсаттар беру;";</w:t>
      </w:r>
    </w:p>
    <w:bookmarkEnd w:id="9"/>
    <w:bookmarkStart w:name="z11" w:id="1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 Автомобиль көлігі және көліктік бақылау комитетінің "Алматы облысы бойынша көліктік бақылау инспекциясы" республикалық мемлекеттік мекемесінің ережесінің </w:t>
      </w:r>
      <w:r>
        <w:rPr>
          <w:rFonts w:ascii="Times New Roman"/>
          <w:b w:val="false"/>
          <w:i w:val="false"/>
          <w:color w:val="000000"/>
          <w:sz w:val="28"/>
        </w:rPr>
        <w:t>15-тармағы</w:t>
      </w:r>
      <w:r>
        <w:rPr>
          <w:rFonts w:ascii="Times New Roman"/>
          <w:b w:val="false"/>
          <w:i w:val="false"/>
          <w:color w:val="000000"/>
          <w:sz w:val="28"/>
        </w:rPr>
        <w:t xml:space="preserve"> мынадай мазмұндағы 48-1) тармақшасымен толықтырылсын:</w:t>
      </w:r>
    </w:p>
    <w:bookmarkEnd w:id="10"/>
    <w:bookmarkStart w:name="z12" w:id="11"/>
    <w:p>
      <w:pPr>
        <w:spacing w:after="0"/>
        <w:ind w:left="0"/>
        <w:jc w:val="both"/>
      </w:pPr>
      <w:r>
        <w:rPr>
          <w:rFonts w:ascii="Times New Roman"/>
          <w:b w:val="false"/>
          <w:i w:val="false"/>
          <w:color w:val="000000"/>
          <w:sz w:val="28"/>
        </w:rPr>
        <w:t>
      "48-1) "Рұқсаттар және хабарламалар туралы" Қазақстан Республикасының Заңына сәйкес техникалық қарап-тексеру операторларының қызметіне рұқсаттар беру;";</w:t>
      </w:r>
    </w:p>
    <w:bookmarkEnd w:id="11"/>
    <w:bookmarkStart w:name="z13" w:id="1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 Автомобиль көлігі және көліктік бақылау комитетінің "Алматы қаласы бойынша көліктік бақылау инспекциясы" республикалық мемлекеттік мекемесінің ережесінің </w:t>
      </w:r>
      <w:r>
        <w:rPr>
          <w:rFonts w:ascii="Times New Roman"/>
          <w:b w:val="false"/>
          <w:i w:val="false"/>
          <w:color w:val="000000"/>
          <w:sz w:val="28"/>
        </w:rPr>
        <w:t>15-тармағы</w:t>
      </w:r>
      <w:r>
        <w:rPr>
          <w:rFonts w:ascii="Times New Roman"/>
          <w:b w:val="false"/>
          <w:i w:val="false"/>
          <w:color w:val="000000"/>
          <w:sz w:val="28"/>
        </w:rPr>
        <w:t xml:space="preserve"> мынадай мазмұндағы 43-1) тармақшасымен толықтырылсын:</w:t>
      </w:r>
    </w:p>
    <w:bookmarkEnd w:id="12"/>
    <w:bookmarkStart w:name="z14" w:id="13"/>
    <w:p>
      <w:pPr>
        <w:spacing w:after="0"/>
        <w:ind w:left="0"/>
        <w:jc w:val="both"/>
      </w:pPr>
      <w:r>
        <w:rPr>
          <w:rFonts w:ascii="Times New Roman"/>
          <w:b w:val="false"/>
          <w:i w:val="false"/>
          <w:color w:val="000000"/>
          <w:sz w:val="28"/>
        </w:rPr>
        <w:t xml:space="preserve">
      "43-1)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техникалық қарап-тексеру операторларының қызметіне рұқсаттар беру;";</w:t>
      </w:r>
    </w:p>
    <w:bookmarkEnd w:id="13"/>
    <w:bookmarkStart w:name="z15" w:id="1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 Автомобиль көлігі және көліктік бақылау комитетінің "Астана қаласы бойынша көліктік бақылау инспекциясы" республикалық мемлекеттік мекемесінің ережесінің </w:t>
      </w:r>
      <w:r>
        <w:rPr>
          <w:rFonts w:ascii="Times New Roman"/>
          <w:b w:val="false"/>
          <w:i w:val="false"/>
          <w:color w:val="000000"/>
          <w:sz w:val="28"/>
        </w:rPr>
        <w:t>15-тармағы</w:t>
      </w:r>
      <w:r>
        <w:rPr>
          <w:rFonts w:ascii="Times New Roman"/>
          <w:b w:val="false"/>
          <w:i w:val="false"/>
          <w:color w:val="000000"/>
          <w:sz w:val="28"/>
        </w:rPr>
        <w:t xml:space="preserve"> мынадай мазмұндағы 48-1) тармақшасымен толықтырылсын:</w:t>
      </w:r>
    </w:p>
    <w:bookmarkEnd w:id="14"/>
    <w:bookmarkStart w:name="z16" w:id="15"/>
    <w:p>
      <w:pPr>
        <w:spacing w:after="0"/>
        <w:ind w:left="0"/>
        <w:jc w:val="both"/>
      </w:pPr>
      <w:r>
        <w:rPr>
          <w:rFonts w:ascii="Times New Roman"/>
          <w:b w:val="false"/>
          <w:i w:val="false"/>
          <w:color w:val="000000"/>
          <w:sz w:val="28"/>
        </w:rPr>
        <w:t xml:space="preserve">
      "48-1)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техникалық қарап-тексеру операторларының қызметіне рұқсаттар беру;";</w:t>
      </w:r>
    </w:p>
    <w:bookmarkEnd w:id="15"/>
    <w:bookmarkStart w:name="z17" w:id="1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 Автомобиль көлігі және көліктік бақылау комитетінің "Атырау облысы бойынша көліктік бақылау инспекциясы" республикалық мемлекеттік мекемесінің ережесінің </w:t>
      </w:r>
      <w:r>
        <w:rPr>
          <w:rFonts w:ascii="Times New Roman"/>
          <w:b w:val="false"/>
          <w:i w:val="false"/>
          <w:color w:val="000000"/>
          <w:sz w:val="28"/>
        </w:rPr>
        <w:t>15-тармағы</w:t>
      </w:r>
      <w:r>
        <w:rPr>
          <w:rFonts w:ascii="Times New Roman"/>
          <w:b w:val="false"/>
          <w:i w:val="false"/>
          <w:color w:val="000000"/>
          <w:sz w:val="28"/>
        </w:rPr>
        <w:t xml:space="preserve"> мынадай мазмұндағы 47-1) тармақшасымен толықтырылсын:</w:t>
      </w:r>
    </w:p>
    <w:bookmarkEnd w:id="16"/>
    <w:bookmarkStart w:name="z18" w:id="17"/>
    <w:p>
      <w:pPr>
        <w:spacing w:after="0"/>
        <w:ind w:left="0"/>
        <w:jc w:val="both"/>
      </w:pPr>
      <w:r>
        <w:rPr>
          <w:rFonts w:ascii="Times New Roman"/>
          <w:b w:val="false"/>
          <w:i w:val="false"/>
          <w:color w:val="000000"/>
          <w:sz w:val="28"/>
        </w:rPr>
        <w:t xml:space="preserve">
      "47-1)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техникалық қарап-тексеру операторларының қызметіне рұқсаттар беру;";</w:t>
      </w:r>
    </w:p>
    <w:bookmarkEnd w:id="17"/>
    <w:bookmarkStart w:name="z19" w:id="1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 Автомобиль көлігі және көліктік бақылау комитетінің "Батыс Қазақстан облысы бойынша көліктік бақылау инспекциясы" республикалық мемлекеттік мекемесінің ережесінің </w:t>
      </w:r>
      <w:r>
        <w:rPr>
          <w:rFonts w:ascii="Times New Roman"/>
          <w:b w:val="false"/>
          <w:i w:val="false"/>
          <w:color w:val="000000"/>
          <w:sz w:val="28"/>
        </w:rPr>
        <w:t>15-тармағы</w:t>
      </w:r>
      <w:r>
        <w:rPr>
          <w:rFonts w:ascii="Times New Roman"/>
          <w:b w:val="false"/>
          <w:i w:val="false"/>
          <w:color w:val="000000"/>
          <w:sz w:val="28"/>
        </w:rPr>
        <w:t xml:space="preserve"> мынадай мазмұндағы 47-1) тармақшасымен толықтырылсын:</w:t>
      </w:r>
    </w:p>
    <w:bookmarkEnd w:id="18"/>
    <w:bookmarkStart w:name="z20" w:id="19"/>
    <w:p>
      <w:pPr>
        <w:spacing w:after="0"/>
        <w:ind w:left="0"/>
        <w:jc w:val="both"/>
      </w:pPr>
      <w:r>
        <w:rPr>
          <w:rFonts w:ascii="Times New Roman"/>
          <w:b w:val="false"/>
          <w:i w:val="false"/>
          <w:color w:val="000000"/>
          <w:sz w:val="28"/>
        </w:rPr>
        <w:t xml:space="preserve">
      "47-1)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техникалық қарап-тексеру операторларының қызметіне рұқсаттар беру;";</w:t>
      </w:r>
    </w:p>
    <w:bookmarkEnd w:id="19"/>
    <w:bookmarkStart w:name="z21" w:id="2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 Автомобиль көлігі және көліктік бақылау комитетінің "Жетісу облысы бойынша көліктік бақылау инспекциясы" республикалық мемлекеттік мекемесінің ережесінің </w:t>
      </w:r>
      <w:r>
        <w:rPr>
          <w:rFonts w:ascii="Times New Roman"/>
          <w:b w:val="false"/>
          <w:i w:val="false"/>
          <w:color w:val="000000"/>
          <w:sz w:val="28"/>
        </w:rPr>
        <w:t>15-тармағы</w:t>
      </w:r>
      <w:r>
        <w:rPr>
          <w:rFonts w:ascii="Times New Roman"/>
          <w:b w:val="false"/>
          <w:i w:val="false"/>
          <w:color w:val="000000"/>
          <w:sz w:val="28"/>
        </w:rPr>
        <w:t xml:space="preserve"> мынадай мазмұндағы 43-1) тармақшасымен толықтырылсын:</w:t>
      </w:r>
    </w:p>
    <w:bookmarkEnd w:id="20"/>
    <w:bookmarkStart w:name="z22" w:id="21"/>
    <w:p>
      <w:pPr>
        <w:spacing w:after="0"/>
        <w:ind w:left="0"/>
        <w:jc w:val="both"/>
      </w:pPr>
      <w:r>
        <w:rPr>
          <w:rFonts w:ascii="Times New Roman"/>
          <w:b w:val="false"/>
          <w:i w:val="false"/>
          <w:color w:val="000000"/>
          <w:sz w:val="28"/>
        </w:rPr>
        <w:t xml:space="preserve">
      "43-1)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техникалық қарап-тексеру операторларының қызметіне рұқсаттар беру;";</w:t>
      </w:r>
    </w:p>
    <w:bookmarkEnd w:id="21"/>
    <w:bookmarkStart w:name="z23" w:id="2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 Автомобиль көлігі және көліктік бақылау комитетінің "Жамбыл облысы бойынша көліктік бақылау инспекциясы" республикалық мемлекеттік мекемесінің ережесінің </w:t>
      </w:r>
      <w:r>
        <w:rPr>
          <w:rFonts w:ascii="Times New Roman"/>
          <w:b w:val="false"/>
          <w:i w:val="false"/>
          <w:color w:val="000000"/>
          <w:sz w:val="28"/>
        </w:rPr>
        <w:t>15-тармағы</w:t>
      </w:r>
      <w:r>
        <w:rPr>
          <w:rFonts w:ascii="Times New Roman"/>
          <w:b w:val="false"/>
          <w:i w:val="false"/>
          <w:color w:val="000000"/>
          <w:sz w:val="28"/>
        </w:rPr>
        <w:t xml:space="preserve"> мынадай мазмұндағы 43-1) тармақшасымен толықтырылсын:</w:t>
      </w:r>
    </w:p>
    <w:bookmarkEnd w:id="22"/>
    <w:bookmarkStart w:name="z24" w:id="23"/>
    <w:p>
      <w:pPr>
        <w:spacing w:after="0"/>
        <w:ind w:left="0"/>
        <w:jc w:val="both"/>
      </w:pPr>
      <w:r>
        <w:rPr>
          <w:rFonts w:ascii="Times New Roman"/>
          <w:b w:val="false"/>
          <w:i w:val="false"/>
          <w:color w:val="000000"/>
          <w:sz w:val="28"/>
        </w:rPr>
        <w:t xml:space="preserve">
      "43-1)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техникалық қарап-тексеру операторларының қызметіне рұқсаттар беру;";</w:t>
      </w:r>
    </w:p>
    <w:bookmarkEnd w:id="23"/>
    <w:bookmarkStart w:name="z25" w:id="2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 Автомобиль көлігі және көліктік бақылау комитетінің "Қарағанды облысы бойынша көліктік бақылау инспекциясы" республикалық мемлекеттік мекемесінің ережесінің </w:t>
      </w:r>
      <w:r>
        <w:rPr>
          <w:rFonts w:ascii="Times New Roman"/>
          <w:b w:val="false"/>
          <w:i w:val="false"/>
          <w:color w:val="000000"/>
          <w:sz w:val="28"/>
        </w:rPr>
        <w:t>15-тармағы</w:t>
      </w:r>
      <w:r>
        <w:rPr>
          <w:rFonts w:ascii="Times New Roman"/>
          <w:b w:val="false"/>
          <w:i w:val="false"/>
          <w:color w:val="000000"/>
          <w:sz w:val="28"/>
        </w:rPr>
        <w:t xml:space="preserve"> мынадай мазмұндағы 48-1) тармақшасымен толықтырылсын:</w:t>
      </w:r>
    </w:p>
    <w:bookmarkEnd w:id="24"/>
    <w:bookmarkStart w:name="z26" w:id="25"/>
    <w:p>
      <w:pPr>
        <w:spacing w:after="0"/>
        <w:ind w:left="0"/>
        <w:jc w:val="both"/>
      </w:pPr>
      <w:r>
        <w:rPr>
          <w:rFonts w:ascii="Times New Roman"/>
          <w:b w:val="false"/>
          <w:i w:val="false"/>
          <w:color w:val="000000"/>
          <w:sz w:val="28"/>
        </w:rPr>
        <w:t xml:space="preserve">
      "48-1)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техникалық қарап-тексеру операторларының қызметіне рұқсаттар беру;";</w:t>
      </w:r>
    </w:p>
    <w:bookmarkEnd w:id="25"/>
    <w:bookmarkStart w:name="z27" w:id="2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 Автомобиль көлігі және көліктік бақылау комитетінің "Қостанай облысы бойынша көліктік бақылау инспекциясы" республикалық мемлекеттік мекемесінің ережесінің </w:t>
      </w:r>
      <w:r>
        <w:rPr>
          <w:rFonts w:ascii="Times New Roman"/>
          <w:b w:val="false"/>
          <w:i w:val="false"/>
          <w:color w:val="000000"/>
          <w:sz w:val="28"/>
        </w:rPr>
        <w:t>15-тармағы</w:t>
      </w:r>
      <w:r>
        <w:rPr>
          <w:rFonts w:ascii="Times New Roman"/>
          <w:b w:val="false"/>
          <w:i w:val="false"/>
          <w:color w:val="000000"/>
          <w:sz w:val="28"/>
        </w:rPr>
        <w:t xml:space="preserve"> мынадай мазмұндағы 48-1) тармақшасымен толықтырылсын:</w:t>
      </w:r>
    </w:p>
    <w:bookmarkEnd w:id="26"/>
    <w:bookmarkStart w:name="z28" w:id="27"/>
    <w:p>
      <w:pPr>
        <w:spacing w:after="0"/>
        <w:ind w:left="0"/>
        <w:jc w:val="both"/>
      </w:pPr>
      <w:r>
        <w:rPr>
          <w:rFonts w:ascii="Times New Roman"/>
          <w:b w:val="false"/>
          <w:i w:val="false"/>
          <w:color w:val="000000"/>
          <w:sz w:val="28"/>
        </w:rPr>
        <w:t xml:space="preserve">
      "48-1)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техникалық қарап-тексеру операторларының қызметіне рұқсаттар беру;";</w:t>
      </w:r>
    </w:p>
    <w:bookmarkEnd w:id="27"/>
    <w:bookmarkStart w:name="z29" w:id="2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 Автомобиль көлігі және көліктік бақылау комитетінің "Қызылорда облысы бойынша көліктік бақылау инспекциясы" республикалық мемлекеттік мекемесінің ережесінің </w:t>
      </w:r>
      <w:r>
        <w:rPr>
          <w:rFonts w:ascii="Times New Roman"/>
          <w:b w:val="false"/>
          <w:i w:val="false"/>
          <w:color w:val="000000"/>
          <w:sz w:val="28"/>
        </w:rPr>
        <w:t>15-тармағы</w:t>
      </w:r>
      <w:r>
        <w:rPr>
          <w:rFonts w:ascii="Times New Roman"/>
          <w:b w:val="false"/>
          <w:i w:val="false"/>
          <w:color w:val="000000"/>
          <w:sz w:val="28"/>
        </w:rPr>
        <w:t xml:space="preserve"> мынадай мазмұндағы 47-1) тармақшасымен толықтырылсын:</w:t>
      </w:r>
    </w:p>
    <w:bookmarkEnd w:id="28"/>
    <w:bookmarkStart w:name="z30" w:id="29"/>
    <w:p>
      <w:pPr>
        <w:spacing w:after="0"/>
        <w:ind w:left="0"/>
        <w:jc w:val="both"/>
      </w:pPr>
      <w:r>
        <w:rPr>
          <w:rFonts w:ascii="Times New Roman"/>
          <w:b w:val="false"/>
          <w:i w:val="false"/>
          <w:color w:val="000000"/>
          <w:sz w:val="28"/>
        </w:rPr>
        <w:t xml:space="preserve">
      "47-1)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техникалық қарап-тексеру операторларының қызметіне рұқсаттар беру;";</w:t>
      </w:r>
    </w:p>
    <w:bookmarkEnd w:id="29"/>
    <w:bookmarkStart w:name="z31" w:id="3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 Автомобиль көлігі және көліктік бақылау комитетінің "Маңғыстау облысы бойынша көліктік бақылау инспекциясы" республикалық мемлекеттік мекемесінің ережесінің </w:t>
      </w:r>
      <w:r>
        <w:rPr>
          <w:rFonts w:ascii="Times New Roman"/>
          <w:b w:val="false"/>
          <w:i w:val="false"/>
          <w:color w:val="000000"/>
          <w:sz w:val="28"/>
        </w:rPr>
        <w:t>15-тармағы</w:t>
      </w:r>
      <w:r>
        <w:rPr>
          <w:rFonts w:ascii="Times New Roman"/>
          <w:b w:val="false"/>
          <w:i w:val="false"/>
          <w:color w:val="000000"/>
          <w:sz w:val="28"/>
        </w:rPr>
        <w:t xml:space="preserve"> мынадай мазмұндағы 48-1) тармақшасымен толықтырылсын:</w:t>
      </w:r>
    </w:p>
    <w:bookmarkEnd w:id="30"/>
    <w:bookmarkStart w:name="z32" w:id="31"/>
    <w:p>
      <w:pPr>
        <w:spacing w:after="0"/>
        <w:ind w:left="0"/>
        <w:jc w:val="both"/>
      </w:pPr>
      <w:r>
        <w:rPr>
          <w:rFonts w:ascii="Times New Roman"/>
          <w:b w:val="false"/>
          <w:i w:val="false"/>
          <w:color w:val="000000"/>
          <w:sz w:val="28"/>
        </w:rPr>
        <w:t xml:space="preserve">
      "48-1)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техникалық қарап-тексеру операторларының қызметіне рұқсаттар беру;";</w:t>
      </w:r>
    </w:p>
    <w:bookmarkEnd w:id="31"/>
    <w:bookmarkStart w:name="z33" w:id="3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 Автомобиль көлігі және көліктік бақылау комитетінің "Павлодар облысы бойынша көліктік бақылау инспекциясы" республикалық мемлекеттік мекемесінің ережесінің </w:t>
      </w:r>
      <w:r>
        <w:rPr>
          <w:rFonts w:ascii="Times New Roman"/>
          <w:b w:val="false"/>
          <w:i w:val="false"/>
          <w:color w:val="000000"/>
          <w:sz w:val="28"/>
        </w:rPr>
        <w:t>15-тармағы</w:t>
      </w:r>
      <w:r>
        <w:rPr>
          <w:rFonts w:ascii="Times New Roman"/>
          <w:b w:val="false"/>
          <w:i w:val="false"/>
          <w:color w:val="000000"/>
          <w:sz w:val="28"/>
        </w:rPr>
        <w:t xml:space="preserve"> мынадай мазмұндағы 47-1) тармақшасымен толықтырылсын:</w:t>
      </w:r>
    </w:p>
    <w:bookmarkEnd w:id="32"/>
    <w:bookmarkStart w:name="z34" w:id="33"/>
    <w:p>
      <w:pPr>
        <w:spacing w:after="0"/>
        <w:ind w:left="0"/>
        <w:jc w:val="both"/>
      </w:pPr>
      <w:r>
        <w:rPr>
          <w:rFonts w:ascii="Times New Roman"/>
          <w:b w:val="false"/>
          <w:i w:val="false"/>
          <w:color w:val="000000"/>
          <w:sz w:val="28"/>
        </w:rPr>
        <w:t xml:space="preserve">
      "47-1)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техникалық қарап-тексеру операторларының қызметіне рұқсаттар беру;";</w:t>
      </w:r>
    </w:p>
    <w:bookmarkEnd w:id="33"/>
    <w:bookmarkStart w:name="z35" w:id="3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 Автомобиль көлігі және көліктік бақылау комитетінің "Солтүстік Қазақстан облысы бойынша көліктік бақылау инспекциясы" республикалық мемлекеттік мекемесінің ережесінің </w:t>
      </w:r>
      <w:r>
        <w:rPr>
          <w:rFonts w:ascii="Times New Roman"/>
          <w:b w:val="false"/>
          <w:i w:val="false"/>
          <w:color w:val="000000"/>
          <w:sz w:val="28"/>
        </w:rPr>
        <w:t>15-тармағы</w:t>
      </w:r>
      <w:r>
        <w:rPr>
          <w:rFonts w:ascii="Times New Roman"/>
          <w:b w:val="false"/>
          <w:i w:val="false"/>
          <w:color w:val="000000"/>
          <w:sz w:val="28"/>
        </w:rPr>
        <w:t xml:space="preserve"> мынадай мазмұндағы 48-1) тармақшасымен толықтырылсын:</w:t>
      </w:r>
    </w:p>
    <w:bookmarkEnd w:id="34"/>
    <w:bookmarkStart w:name="z36" w:id="35"/>
    <w:p>
      <w:pPr>
        <w:spacing w:after="0"/>
        <w:ind w:left="0"/>
        <w:jc w:val="both"/>
      </w:pPr>
      <w:r>
        <w:rPr>
          <w:rFonts w:ascii="Times New Roman"/>
          <w:b w:val="false"/>
          <w:i w:val="false"/>
          <w:color w:val="000000"/>
          <w:sz w:val="28"/>
        </w:rPr>
        <w:t xml:space="preserve">
      "48-1)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техникалық қарап-тексеру операторларының қызметіне рұқсаттар беру;";</w:t>
      </w:r>
    </w:p>
    <w:bookmarkEnd w:id="35"/>
    <w:bookmarkStart w:name="z37" w:id="3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 Автомобиль көлігі және көліктік бақылау комитетінің "Түркістан облысы бойынша көліктік бақылау инспекциясы" республикалық мемлекеттік мекемесінің ережесінің </w:t>
      </w:r>
      <w:r>
        <w:rPr>
          <w:rFonts w:ascii="Times New Roman"/>
          <w:b w:val="false"/>
          <w:i w:val="false"/>
          <w:color w:val="000000"/>
          <w:sz w:val="28"/>
        </w:rPr>
        <w:t>15-тармағы</w:t>
      </w:r>
      <w:r>
        <w:rPr>
          <w:rFonts w:ascii="Times New Roman"/>
          <w:b w:val="false"/>
          <w:i w:val="false"/>
          <w:color w:val="000000"/>
          <w:sz w:val="28"/>
        </w:rPr>
        <w:t xml:space="preserve"> мынадай мазмұндағы 47-1) тармақшасымен толықтырылсын:</w:t>
      </w:r>
    </w:p>
    <w:bookmarkEnd w:id="36"/>
    <w:bookmarkStart w:name="z38" w:id="37"/>
    <w:p>
      <w:pPr>
        <w:spacing w:after="0"/>
        <w:ind w:left="0"/>
        <w:jc w:val="both"/>
      </w:pPr>
      <w:r>
        <w:rPr>
          <w:rFonts w:ascii="Times New Roman"/>
          <w:b w:val="false"/>
          <w:i w:val="false"/>
          <w:color w:val="000000"/>
          <w:sz w:val="28"/>
        </w:rPr>
        <w:t xml:space="preserve">
      "47-1)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техникалық қарап-тексеру операторларының қызметіне рұқсаттар беру;";</w:t>
      </w:r>
    </w:p>
    <w:bookmarkEnd w:id="37"/>
    <w:bookmarkStart w:name="z39" w:id="3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 Автомобиль көлігі және көліктік бақылау комитетінің "Ұлытау облысы бойынша көліктік бақылау инспекциясы" республикалық мемлекеттік мекемесінің ережесінің </w:t>
      </w:r>
      <w:r>
        <w:rPr>
          <w:rFonts w:ascii="Times New Roman"/>
          <w:b w:val="false"/>
          <w:i w:val="false"/>
          <w:color w:val="000000"/>
          <w:sz w:val="28"/>
        </w:rPr>
        <w:t>15-тармағы</w:t>
      </w:r>
      <w:r>
        <w:rPr>
          <w:rFonts w:ascii="Times New Roman"/>
          <w:b w:val="false"/>
          <w:i w:val="false"/>
          <w:color w:val="000000"/>
          <w:sz w:val="28"/>
        </w:rPr>
        <w:t xml:space="preserve"> мынадай мазмұндағы 43-1) тармақшасымен толықтырылсын:</w:t>
      </w:r>
    </w:p>
    <w:bookmarkEnd w:id="38"/>
    <w:bookmarkStart w:name="z40" w:id="39"/>
    <w:p>
      <w:pPr>
        <w:spacing w:after="0"/>
        <w:ind w:left="0"/>
        <w:jc w:val="both"/>
      </w:pPr>
      <w:r>
        <w:rPr>
          <w:rFonts w:ascii="Times New Roman"/>
          <w:b w:val="false"/>
          <w:i w:val="false"/>
          <w:color w:val="000000"/>
          <w:sz w:val="28"/>
        </w:rPr>
        <w:t xml:space="preserve">
      "43-1)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техникалық қарап-тексеру операторларының қызметіне рұқсаттар беру;";</w:t>
      </w:r>
    </w:p>
    <w:bookmarkEnd w:id="39"/>
    <w:bookmarkStart w:name="z41" w:id="4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 Автомобиль көлігі және көліктік бақылау комитетінің "Шығыс Қазақстан облысы бойынша көліктік бақылау инспекциясы" республикалық мемлекеттік мекемесінің ережесінің </w:t>
      </w:r>
      <w:r>
        <w:rPr>
          <w:rFonts w:ascii="Times New Roman"/>
          <w:b w:val="false"/>
          <w:i w:val="false"/>
          <w:color w:val="000000"/>
          <w:sz w:val="28"/>
        </w:rPr>
        <w:t>15-тармағы</w:t>
      </w:r>
      <w:r>
        <w:rPr>
          <w:rFonts w:ascii="Times New Roman"/>
          <w:b w:val="false"/>
          <w:i w:val="false"/>
          <w:color w:val="000000"/>
          <w:sz w:val="28"/>
        </w:rPr>
        <w:t xml:space="preserve"> мынадай мазмұндағы 48-1) тармақшасымен толықтырылсын:</w:t>
      </w:r>
    </w:p>
    <w:bookmarkEnd w:id="40"/>
    <w:bookmarkStart w:name="z42" w:id="41"/>
    <w:p>
      <w:pPr>
        <w:spacing w:after="0"/>
        <w:ind w:left="0"/>
        <w:jc w:val="both"/>
      </w:pPr>
      <w:r>
        <w:rPr>
          <w:rFonts w:ascii="Times New Roman"/>
          <w:b w:val="false"/>
          <w:i w:val="false"/>
          <w:color w:val="000000"/>
          <w:sz w:val="28"/>
        </w:rPr>
        <w:t xml:space="preserve">
      "48-1)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техникалық қарап-тексеру операторларының қызметіне рұқсаттар беру;";</w:t>
      </w:r>
    </w:p>
    <w:bookmarkEnd w:id="41"/>
    <w:bookmarkStart w:name="z43" w:id="4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 Автомобиль көлігі және көліктік бақылау комитетінің "Шымкент қаласы бойынша көліктік бақылау инспекциясы" республикалық мемлекеттік мекемесінің ережесінің </w:t>
      </w:r>
      <w:r>
        <w:rPr>
          <w:rFonts w:ascii="Times New Roman"/>
          <w:b w:val="false"/>
          <w:i w:val="false"/>
          <w:color w:val="000000"/>
          <w:sz w:val="28"/>
        </w:rPr>
        <w:t>15-тармағы</w:t>
      </w:r>
      <w:r>
        <w:rPr>
          <w:rFonts w:ascii="Times New Roman"/>
          <w:b w:val="false"/>
          <w:i w:val="false"/>
          <w:color w:val="000000"/>
          <w:sz w:val="28"/>
        </w:rPr>
        <w:t xml:space="preserve"> мынадай мазмұндағы 47-1) тармақшасымен толықтырылсын:</w:t>
      </w:r>
    </w:p>
    <w:bookmarkEnd w:id="42"/>
    <w:bookmarkStart w:name="z44" w:id="43"/>
    <w:p>
      <w:pPr>
        <w:spacing w:after="0"/>
        <w:ind w:left="0"/>
        <w:jc w:val="both"/>
      </w:pPr>
      <w:r>
        <w:rPr>
          <w:rFonts w:ascii="Times New Roman"/>
          <w:b w:val="false"/>
          <w:i w:val="false"/>
          <w:color w:val="000000"/>
          <w:sz w:val="28"/>
        </w:rPr>
        <w:t xml:space="preserve">
      "47-1)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техникалық қарап-тексеру операторларының қызметіне рұқсаттар беру;".</w:t>
      </w:r>
    </w:p>
    <w:bookmarkEnd w:id="43"/>
    <w:bookmarkStart w:name="z45" w:id="44"/>
    <w:p>
      <w:pPr>
        <w:spacing w:after="0"/>
        <w:ind w:left="0"/>
        <w:jc w:val="both"/>
      </w:pPr>
      <w:r>
        <w:rPr>
          <w:rFonts w:ascii="Times New Roman"/>
          <w:b w:val="false"/>
          <w:i w:val="false"/>
          <w:color w:val="000000"/>
          <w:sz w:val="28"/>
        </w:rPr>
        <w:t>
      2. Қазақстан Республикасы Көлік министрлігінің Автомобиль көлігі және көліктік бақылау комитеті заңнамада белгіленген тәртіппен:</w:t>
      </w:r>
    </w:p>
    <w:bookmarkEnd w:id="44"/>
    <w:bookmarkStart w:name="z46" w:id="45"/>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оның мемлекеттік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5"/>
    <w:bookmarkStart w:name="z47" w:id="46"/>
    <w:p>
      <w:pPr>
        <w:spacing w:after="0"/>
        <w:ind w:left="0"/>
        <w:jc w:val="both"/>
      </w:pPr>
      <w:r>
        <w:rPr>
          <w:rFonts w:ascii="Times New Roman"/>
          <w:b w:val="false"/>
          <w:i w:val="false"/>
          <w:color w:val="000000"/>
          <w:sz w:val="28"/>
        </w:rPr>
        <w:t>
      2) осы бұйрықты Қазақстан Республикасының Көлік министрлігінің интернет-ресурсында орналастыруды қамтамасыз етсін.</w:t>
      </w:r>
    </w:p>
    <w:bookmarkEnd w:id="46"/>
    <w:bookmarkStart w:name="z48" w:id="4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47"/>
    <w:bookmarkStart w:name="z49" w:id="48"/>
    <w:p>
      <w:pPr>
        <w:spacing w:after="0"/>
        <w:ind w:left="0"/>
        <w:jc w:val="both"/>
      </w:pPr>
      <w:r>
        <w:rPr>
          <w:rFonts w:ascii="Times New Roman"/>
          <w:b w:val="false"/>
          <w:i w:val="false"/>
          <w:color w:val="000000"/>
          <w:sz w:val="28"/>
        </w:rPr>
        <w:t>
      4. Осы бұйрық 2025 жылғы 5 сәуірден бастап күшіне енеді.</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Көлік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Қалиақпаров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