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b5f9" w14:textId="e47b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ауданының Сарқан қаласы мен ауылдық округтерінің 2025-2027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Сарқан аудандық мәслихатының 2024 жылғы 26 желтоқсандағы № 35-141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15-тармағымен.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Сарқан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Сарқан қаласының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484 801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366 436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118365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494 110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(-)-9309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9309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9309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Жетісу облысы Сарқан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2025-2027 жылдарға арналған Алмалы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73 345 мың теңге, оның ішінде: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59 968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13 377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82 737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(-)-9392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9392 мың теңге, оның ішінде: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9392 мың теңге.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– Жетісу облысы Сарқан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2025-2027 жылдарға арналған Аманбөктер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47 700 мың теңге, оның ішінде: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3 940 мың теңге;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43 760 мың теңге;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48 968 мың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(-)-1268 мың теңге;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1268 мың теңге, оның ішінде: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1268 мың теңге.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– Жетісу облысы Сарқан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2025-2027 жылдарға арналған Амангелді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60 964 мың теңге, оның ішінде: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15 318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45 646 мың теңге;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63 173 мың теңге;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(-)-2209 мың теңге;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2209 мың теңге, оның ішінде: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2209 мың теңге.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– Жетісу облысы Сарқан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2025-2027 жылдарға арналған Бақалы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72 069 мың теңге, оның ішінде: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23 761 мың теңге;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48 308 мың теңге;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78 281 мың теңге;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(-)-6212 мың теңге;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6212 мың теңге, оның ішінде: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6212 мың теңге.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Жетісу облысы Сарқан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2025-2027 жылдарға арналған Екіаша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67 472 мың теңге, оның ішінде: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15 260 мың теңге;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52 212 мың теңге;</w:t>
      </w:r>
    </w:p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69 005 мың теңге;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(-)-1533 мың теңге;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1533 мың теңге, оның ішінде: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1533 мың теңге.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Жетісу облысы Сарқан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2025-2027 жылдарға арналған Қарабөгет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52 801 мың теңге, оның ішінде: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27 314 мың теңге;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25 487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56 593 мың теңге;</w:t>
      </w:r>
    </w:p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(-)-3792 мың теңге;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3792 мың теңге, оның ішінде: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3792 мың теңге.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– Жетісу облысы Сарқан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2025-2027 жылдарға арналған Карашыған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119"/>
    <w:bookmarkStart w:name="z1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44 106 мың теңге, оның ішінде: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5 731 мың теңге;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38 375 мың теңге;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46 259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(-)-2153 мың теңге;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2153 мың теңге, оның ішінде: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2153 мың теңге.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Жетісу облысы Сарқан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2025-2027 жылдарға арналған Қойлық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</w:t>
      </w:r>
    </w:p>
    <w:bookmarkEnd w:id="135"/>
    <w:bookmarkStart w:name="z16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жылға келесі көлемдерде бекітілсін:</w:t>
      </w:r>
    </w:p>
    <w:bookmarkEnd w:id="136"/>
    <w:bookmarkStart w:name="z16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68 719 мың теңге, оның ішінде: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32 165 мың теңге;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36 554 теңге;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74 080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2"/>
    <w:bookmarkStart w:name="z1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43"/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4"/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5"/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(-)-5361 мың теңге;</w:t>
      </w:r>
    </w:p>
    <w:bookmarkEnd w:id="146"/>
    <w:bookmarkStart w:name="z1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5361 мың теңге, оның ішінде:</w:t>
      </w:r>
    </w:p>
    <w:bookmarkEnd w:id="147"/>
    <w:bookmarkStart w:name="z1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8"/>
    <w:bookmarkStart w:name="z1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9"/>
    <w:bookmarkStart w:name="z1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5361 мың теңге.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– Жетісу облысы Сарқан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2025-2027 жылдарға арналған Көктерек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151"/>
    <w:bookmarkStart w:name="z18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51 509 мың теңге, оның ішінде:</w:t>
      </w:r>
    </w:p>
    <w:bookmarkEnd w:id="152"/>
    <w:bookmarkStart w:name="z17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5 336 мың теңге;</w:t>
      </w:r>
    </w:p>
    <w:bookmarkEnd w:id="153"/>
    <w:bookmarkStart w:name="z17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4"/>
    <w:bookmarkStart w:name="z17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5"/>
    <w:bookmarkStart w:name="z17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46 173 мың теңге;</w:t>
      </w:r>
    </w:p>
    <w:bookmarkEnd w:id="156"/>
    <w:bookmarkStart w:name="z17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54 180 мың теңге;</w:t>
      </w:r>
    </w:p>
    <w:bookmarkEnd w:id="157"/>
    <w:bookmarkStart w:name="z18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Start w:name="z18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59"/>
    <w:bookmarkStart w:name="z18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60"/>
    <w:bookmarkStart w:name="z18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61"/>
    <w:bookmarkStart w:name="z18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-2671 мың теңге;</w:t>
      </w:r>
    </w:p>
    <w:bookmarkEnd w:id="162"/>
    <w:bookmarkStart w:name="z18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2671 мың теңге, оның ішінде:</w:t>
      </w:r>
    </w:p>
    <w:bookmarkEnd w:id="163"/>
    <w:bookmarkStart w:name="z18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4"/>
    <w:bookmarkStart w:name="z18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5"/>
    <w:bookmarkStart w:name="z19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2671 мың теңге.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– Жетісу облысы Сарқан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2025-2027 жылдарға арналған Лепсі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</w:t>
      </w:r>
    </w:p>
    <w:bookmarkEnd w:id="167"/>
    <w:bookmarkStart w:name="z20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жылға келесі көлемдерде бекітілсін:</w:t>
      </w:r>
    </w:p>
    <w:bookmarkEnd w:id="168"/>
    <w:bookmarkStart w:name="z20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99 868 мың теңге, оның ішінде:</w:t>
      </w:r>
    </w:p>
    <w:bookmarkEnd w:id="169"/>
    <w:bookmarkStart w:name="z19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19 974 мың теңге;</w:t>
      </w:r>
    </w:p>
    <w:bookmarkEnd w:id="170"/>
    <w:bookmarkStart w:name="z19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71"/>
    <w:bookmarkStart w:name="z19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72"/>
    <w:bookmarkStart w:name="z19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79 894 мың теңге;</w:t>
      </w:r>
    </w:p>
    <w:bookmarkEnd w:id="173"/>
    <w:bookmarkStart w:name="z19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104 350 мың теңге;</w:t>
      </w:r>
    </w:p>
    <w:bookmarkEnd w:id="174"/>
    <w:bookmarkStart w:name="z19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Start w:name="z20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76"/>
    <w:bookmarkStart w:name="z20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77"/>
    <w:bookmarkStart w:name="z20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(-)-4482 мың теңге;</w:t>
      </w:r>
    </w:p>
    <w:bookmarkEnd w:id="178"/>
    <w:bookmarkStart w:name="z20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4482 мың теңге, оның ішінде:</w:t>
      </w:r>
    </w:p>
    <w:bookmarkEnd w:id="179"/>
    <w:bookmarkStart w:name="z20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0"/>
    <w:bookmarkStart w:name="z20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1"/>
    <w:bookmarkStart w:name="z20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4482 мың теңге.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– Жетісу облысы Сарқан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2025-2027 жылдарға арналған Черкасск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183"/>
    <w:bookmarkStart w:name="z22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61 032 мың теңге, оның ішінде:</w:t>
      </w:r>
    </w:p>
    <w:bookmarkEnd w:id="184"/>
    <w:bookmarkStart w:name="z21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25 345 мың теңге;</w:t>
      </w:r>
    </w:p>
    <w:bookmarkEnd w:id="185"/>
    <w:bookmarkStart w:name="z21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6"/>
    <w:bookmarkStart w:name="z21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7"/>
    <w:bookmarkStart w:name="z21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35 687 мың теңге;</w:t>
      </w:r>
    </w:p>
    <w:bookmarkEnd w:id="188"/>
    <w:bookmarkStart w:name="z21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65 617 мың теңге;</w:t>
      </w:r>
    </w:p>
    <w:bookmarkEnd w:id="189"/>
    <w:bookmarkStart w:name="z21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 теңге, оның ішінде:</w:t>
      </w:r>
    </w:p>
    <w:bookmarkEnd w:id="190"/>
    <w:bookmarkStart w:name="z21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1"/>
    <w:bookmarkStart w:name="z21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Start w:name="z22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93"/>
    <w:bookmarkStart w:name="z22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-4585 мың теңге;</w:t>
      </w:r>
    </w:p>
    <w:bookmarkEnd w:id="194"/>
    <w:bookmarkStart w:name="z22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4585 мың теңге, оның ішінде:</w:t>
      </w:r>
    </w:p>
    <w:bookmarkEnd w:id="195"/>
    <w:bookmarkStart w:name="z22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96"/>
    <w:bookmarkStart w:name="z22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7"/>
    <w:bookmarkStart w:name="z22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4585 мың теңге.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– Жетісу облысы Сарқан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2025-2027 жылдарға арналған Шатырбай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199"/>
    <w:bookmarkStart w:name="z24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51 447 мың теңге, оның ішінде:</w:t>
      </w:r>
    </w:p>
    <w:bookmarkEnd w:id="200"/>
    <w:bookmarkStart w:name="z23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6 635 мың теңге;</w:t>
      </w:r>
    </w:p>
    <w:bookmarkEnd w:id="201"/>
    <w:bookmarkStart w:name="z23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02"/>
    <w:bookmarkStart w:name="z23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03"/>
    <w:bookmarkStart w:name="z23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44 812 мың теңге;</w:t>
      </w:r>
    </w:p>
    <w:bookmarkEnd w:id="204"/>
    <w:bookmarkStart w:name="z23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51 551 мың теңге;</w:t>
      </w:r>
    </w:p>
    <w:bookmarkEnd w:id="205"/>
    <w:bookmarkStart w:name="z23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06"/>
    <w:bookmarkStart w:name="z23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07"/>
    <w:bookmarkStart w:name="z23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08"/>
    <w:bookmarkStart w:name="z23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Start w:name="z24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(-)-104 мың теңге;</w:t>
      </w:r>
    </w:p>
    <w:bookmarkEnd w:id="210"/>
    <w:bookmarkStart w:name="z24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104 мың теңге, оның ішінде:</w:t>
      </w:r>
    </w:p>
    <w:bookmarkEnd w:id="211"/>
    <w:bookmarkStart w:name="z24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12"/>
    <w:bookmarkStart w:name="z24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13"/>
    <w:bookmarkStart w:name="z24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104 мың теңге.</w:t>
      </w:r>
    </w:p>
    <w:bookmarkEnd w:id="2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– Жетісу облысы Сарқан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Осы шешімнің орындалуын бақылау Сарқан аудандық мәслихатының "Экономика саласы, қаржы, салық және бюджет, шағын және орта кәсіпкерлікті дамыту, аграрлық мәселелер және экология жөніндегі" тұрақты комиссиясына жүктелсін.</w:t>
      </w:r>
    </w:p>
    <w:bookmarkEnd w:id="215"/>
    <w:bookmarkStart w:name="z25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Осы шешім 2025 жылғы 1 қаңтардан бастап қолданысқа енгізіледі.</w:t>
      </w:r>
    </w:p>
    <w:bookmarkEnd w:id="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Сарқан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"26" желтоқсандағы №35-141 шешіміне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Жетісу облысы Сарқан аудандық мәслихатының 01.12.2025 </w:t>
      </w:r>
      <w:r>
        <w:rPr>
          <w:rFonts w:ascii="Times New Roman"/>
          <w:b w:val="false"/>
          <w:i w:val="false"/>
          <w:color w:val="ff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қаласының 2025 жылға арналған бюджеті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93314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"26" желтоқсандағы №35-141 шешіміне 2-қосымша</w:t>
            </w:r>
          </w:p>
        </w:tc>
      </w:tr>
    </w:tbl>
    <w:bookmarkStart w:name="z271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қаласының 2026 жылға арналған бюджеті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"26" желтоқсандағы №35-141 шешіміне 3-қосымша</w:t>
            </w:r>
          </w:p>
        </w:tc>
      </w:tr>
    </w:tbl>
    <w:bookmarkStart w:name="z280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қаласының 2027 жылға арналған бюджеті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"26" желтоқсандағы №35-141 шешіміне 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Жетісу облысы Сарқан аудандық мәслихатының 01.12.2025 </w:t>
      </w:r>
      <w:r>
        <w:rPr>
          <w:rFonts w:ascii="Times New Roman"/>
          <w:b w:val="false"/>
          <w:i w:val="false"/>
          <w:color w:val="ff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2025 жылға арналған бюджеті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"26" желтоқсандағы №35-141 шешіміне 5-қосымша</w:t>
            </w:r>
          </w:p>
        </w:tc>
      </w:tr>
    </w:tbl>
    <w:bookmarkStart w:name="z298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2026 жылға арналған бюджеті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"26" желтоқсандағы №35-141 шешіміне 6-қосымша</w:t>
            </w:r>
          </w:p>
        </w:tc>
      </w:tr>
    </w:tbl>
    <w:bookmarkStart w:name="z307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2027 жылға арналған бюджеті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"26" желтоқсандағы №35-141 шешіміне 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– Жетісу облысы Сарқан аудандық мәслихатының 01.12.2025 </w:t>
      </w:r>
      <w:r>
        <w:rPr>
          <w:rFonts w:ascii="Times New Roman"/>
          <w:b w:val="false"/>
          <w:i w:val="false"/>
          <w:color w:val="ff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6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Аманбөктер ауылдық округінің 2025 жылға арналған бюджеті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"26" желтоқсандағы №35-141 шешіміне 8-қосымша</w:t>
            </w:r>
          </w:p>
        </w:tc>
      </w:tr>
    </w:tbl>
    <w:bookmarkStart w:name="z325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Аманбөктер ауылдық округінің 2026 жылға арналған бюджеті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"26" желтоқсандағы №35-141 шешіміне 9-қосымша</w:t>
            </w:r>
          </w:p>
        </w:tc>
      </w:tr>
    </w:tbl>
    <w:bookmarkStart w:name="z334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Аманбөктер ауылдық округінің 2027 жылға арналған бюджеті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"26" желтоқсандағы №35-141 шешіміне 10-қосымша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– Жетісу облысы Сарқан аудандық мәслихатының 01.12.2025 </w:t>
      </w:r>
      <w:r>
        <w:rPr>
          <w:rFonts w:ascii="Times New Roman"/>
          <w:b w:val="false"/>
          <w:i w:val="false"/>
          <w:color w:val="ff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3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ауылдық округінің 2025 жылға арналған бюджеті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"26" желтоқсандағы №35-141 шешіміне 11-қосымша</w:t>
            </w:r>
          </w:p>
        </w:tc>
      </w:tr>
    </w:tbl>
    <w:bookmarkStart w:name="z352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ауылдық округінің 2026 жылға арналған бюджеті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"26" желтоқсандағы №35-141 шешіміне 12-қосымша</w:t>
            </w:r>
          </w:p>
        </w:tc>
      </w:tr>
    </w:tbl>
    <w:bookmarkStart w:name="z361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ауылдық округінің 2027 жылға арналған бюджеті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"26" желтоқсандағы №35-141 шешіміне 13-қосымша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– Жетісу облысы Сарқан аудандық мәслихатының 01.12.2025 </w:t>
      </w:r>
      <w:r>
        <w:rPr>
          <w:rFonts w:ascii="Times New Roman"/>
          <w:b w:val="false"/>
          <w:i w:val="false"/>
          <w:color w:val="ff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0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Бақалы ауылдық округінің 2025 жылға арналған бюджеті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"26" желтоқсандағы №35-141 шешіміне 14-қосымша</w:t>
            </w:r>
          </w:p>
        </w:tc>
      </w:tr>
    </w:tbl>
    <w:bookmarkStart w:name="z379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Бақалы ауылдық округінің 2026 жылға арналған бюджеті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"26" желтоқсандағы №35-141 шешіміне 15-қосымша</w:t>
            </w:r>
          </w:p>
        </w:tc>
      </w:tr>
    </w:tbl>
    <w:bookmarkStart w:name="z388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Бақалы ауылдық округінің 2027 жылға арналған бюджеті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"26" желтоқсандағы №35-141 шешіміне 16-қосымша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– Жетісу облысы Сарқан аудандық мәслихатының 01.12.2025 </w:t>
      </w:r>
      <w:r>
        <w:rPr>
          <w:rFonts w:ascii="Times New Roman"/>
          <w:b w:val="false"/>
          <w:i w:val="false"/>
          <w:color w:val="ff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7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Екіаша ауылдық округінің 2025 жылға арналған бюджеті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"26" желтоқсандағы №35-141 шешіміне 17-қосымша</w:t>
            </w:r>
          </w:p>
        </w:tc>
      </w:tr>
    </w:tbl>
    <w:bookmarkStart w:name="z406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Екіаша ауылдық округінің 2026 жылға арналған бюджеті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"26" желтоқсандағы №35-141 шешіміне 18-қосымша</w:t>
            </w:r>
          </w:p>
        </w:tc>
      </w:tr>
    </w:tbl>
    <w:bookmarkStart w:name="z415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Екіаша ауылдық округінің 2027 жылға арналған бюджеті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"26" желтоқсандағы №35-141шешіміне 19-қосымша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– Жетісу облысы Сарқан аудандық мәслихатының 01.12.2025 </w:t>
      </w:r>
      <w:r>
        <w:rPr>
          <w:rFonts w:ascii="Times New Roman"/>
          <w:b w:val="false"/>
          <w:i w:val="false"/>
          <w:color w:val="ff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4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Қарабөгет ауылдық округінің 2025 жылға арналған бюджеті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"26" желтоқсандағы №35-141 шешіміне 20-қосымша</w:t>
            </w:r>
          </w:p>
        </w:tc>
      </w:tr>
    </w:tbl>
    <w:bookmarkStart w:name="z433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Қарабөгет ауылдық округінің 2026 жылға арналған бюджеті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"26" желтоқсандағы №35-141 шешіміне 21-қосымша</w:t>
            </w:r>
          </w:p>
        </w:tc>
      </w:tr>
    </w:tbl>
    <w:bookmarkStart w:name="z442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Қарабөгет ауылдық округінің 2027 жылға арналған бюджеті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"26" желтоқсандағы №35-141 шешіміне 22-қосымша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– Жетісу облысы Сарқан аудандық мәслихатының 01.12.2025 </w:t>
      </w:r>
      <w:r>
        <w:rPr>
          <w:rFonts w:ascii="Times New Roman"/>
          <w:b w:val="false"/>
          <w:i w:val="false"/>
          <w:color w:val="ff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1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Қарашыған ауылдық округінің 2025 жылға арналған бюджеті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"26" желтоқсандағы №35-141 шешіміне 23-қосымша</w:t>
            </w:r>
          </w:p>
        </w:tc>
      </w:tr>
    </w:tbl>
    <w:bookmarkStart w:name="z460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Қарашыған ауылдық округінің 2026 жылға арналған бюджеті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"26" желтоқсандағы №35-141 шешіміне 24-қосымша</w:t>
            </w:r>
          </w:p>
        </w:tc>
      </w:tr>
    </w:tbl>
    <w:bookmarkStart w:name="z469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Қарашыған ауылдық округінің 2027 жылға арналған бюджеті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"26" желтоқсандағы №35-141 шешіміне 25-қосымша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– Жетісу облысы Сарқан аудандық мәслихатының 01.12.2025 </w:t>
      </w:r>
      <w:r>
        <w:rPr>
          <w:rFonts w:ascii="Times New Roman"/>
          <w:b w:val="false"/>
          <w:i w:val="false"/>
          <w:color w:val="ff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8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Қойлық ауылдық округінің 2025 жылға арналған бюджеті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"26" желтоқсандағы №35-141 шешіміне 26-қосымша</w:t>
            </w:r>
          </w:p>
        </w:tc>
      </w:tr>
    </w:tbl>
    <w:bookmarkStart w:name="z487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Қойлық ауылдық округінің 2026 жылға арналған бюджеті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"26" желтоқсандағы №35-141 шешіміне 27-қосымша</w:t>
            </w:r>
          </w:p>
        </w:tc>
      </w:tr>
    </w:tbl>
    <w:bookmarkStart w:name="z496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Қойлық ауылдық округінің 2027 жылға арналған бюджеті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"26" желтоқсандағы №35-141 шешіміне 28-қосымша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– Жетісу облысы Сарқан аудандық мәслихатының 01.12.2025 </w:t>
      </w:r>
      <w:r>
        <w:rPr>
          <w:rFonts w:ascii="Times New Roman"/>
          <w:b w:val="false"/>
          <w:i w:val="false"/>
          <w:color w:val="ff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5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Көктерек ауылдық округінің 2025 жылға арналған бюджеті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"26" желтоқсандағы №35-141 шешіміне 29-қосымша</w:t>
            </w:r>
          </w:p>
        </w:tc>
      </w:tr>
    </w:tbl>
    <w:bookmarkStart w:name="z514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Көктерек ауылдық округінің 2026 жылға арналған бюджеті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"26" желтоқсандағы №35-141 шешіміне 30-қосымша</w:t>
            </w:r>
          </w:p>
        </w:tc>
      </w:tr>
    </w:tbl>
    <w:bookmarkStart w:name="z523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Көктерек ауылдық округінің 2027 жылға арналған бюджеті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"26" желтоқсандағы №35-141 шешіміне 31-қосымша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– Жетісу облысы Сарқан аудандық мәслихатының 01.12.2025 </w:t>
      </w:r>
      <w:r>
        <w:rPr>
          <w:rFonts w:ascii="Times New Roman"/>
          <w:b w:val="false"/>
          <w:i w:val="false"/>
          <w:color w:val="ff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2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Лепсі ауылдық округінің 2025 жылға арналған бюджеті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"26" желтоқсандағы №35-141шешіміне 32-қосымша</w:t>
            </w:r>
          </w:p>
        </w:tc>
      </w:tr>
    </w:tbl>
    <w:bookmarkStart w:name="z541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Лепсі ауылдық округінің 2026 жылға арналған бюджеті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"26" желтоқсандағы №35-141 шешіміне 33-қосымша</w:t>
            </w:r>
          </w:p>
        </w:tc>
      </w:tr>
    </w:tbl>
    <w:bookmarkStart w:name="z550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Лепсі ауылдық округінің 2027 жылға арналған бюджеті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"26" желтоқсандағы №35-141 шешіміне 34-қосымша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– Жетісу облысы Сарқан аудандық мәслихатының 01.12.2025 </w:t>
      </w:r>
      <w:r>
        <w:rPr>
          <w:rFonts w:ascii="Times New Roman"/>
          <w:b w:val="false"/>
          <w:i w:val="false"/>
          <w:color w:val="ff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9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Черкасск ауылдық округінің 2025 жылға арналған бюджеті</w:t>
      </w:r>
    </w:p>
    <w:bookmarkEnd w:id="4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-4585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"26" желтоқсандағы №35-141 шешіміне 35-қосымша</w:t>
            </w:r>
          </w:p>
        </w:tc>
      </w:tr>
    </w:tbl>
    <w:bookmarkStart w:name="z568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Черкасск ауылдық округінің 2026 жылға арналған бюджеті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"26" желтоқсандағы №35-141 шешіміне 36-қосымша</w:t>
            </w:r>
          </w:p>
        </w:tc>
      </w:tr>
    </w:tbl>
    <w:bookmarkStart w:name="z577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Черкасск ауылдық округінің 2027 жылға арналған бюджеті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"26" желтоқсандағы №35-141 шешіміне 37-қосымша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– Жетісу облысы Сарқан аудандық мәслихатының 01.12.2025 </w:t>
      </w:r>
      <w:r>
        <w:rPr>
          <w:rFonts w:ascii="Times New Roman"/>
          <w:b w:val="false"/>
          <w:i w:val="false"/>
          <w:color w:val="ff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6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Шатырбай ауылдық округінің 2025 жылға арналған бюджеті</w:t>
      </w:r>
    </w:p>
    <w:bookmarkEnd w:id="4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"26" желтоқсандағы №35-141 шешіміне 38-қосымша</w:t>
            </w:r>
          </w:p>
        </w:tc>
      </w:tr>
    </w:tbl>
    <w:bookmarkStart w:name="z595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Шатырбай ауылдық округінің 2026 жылға арналған бюджеті</w:t>
      </w:r>
    </w:p>
    <w:bookmarkEnd w:id="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"26" желтоқсандағы №35-141 шешіміне 39-қосымша</w:t>
            </w:r>
          </w:p>
        </w:tc>
      </w:tr>
    </w:tbl>
    <w:bookmarkStart w:name="z604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Шатырбай ауылдық округінің 2027 жылға арналған бюджеті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