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dc202" w14:textId="ffdc2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ауданының Жаркент қаласы мен ауылдық округтерінің 2025-2027 жылдарға арналған бюджеттері туралы</w:t>
      </w:r>
    </w:p>
    <w:p>
      <w:pPr>
        <w:spacing w:after="0"/>
        <w:ind w:left="0"/>
        <w:jc w:val="both"/>
      </w:pPr>
      <w:r>
        <w:rPr>
          <w:rFonts w:ascii="Times New Roman"/>
          <w:b w:val="false"/>
          <w:i w:val="false"/>
          <w:color w:val="000000"/>
          <w:sz w:val="28"/>
        </w:rPr>
        <w:t>Жетісу облысы Панфилов аудандық мәслихатының 2024 жылғы 25 желтоқсандағы № 8-36-149 шешімі.</w:t>
      </w:r>
    </w:p>
    <w:p>
      <w:pPr>
        <w:spacing w:after="0"/>
        <w:ind w:left="0"/>
        <w:jc w:val="both"/>
      </w:pPr>
      <w:bookmarkStart w:name="z7" w:id="0"/>
      <w:r>
        <w:rPr>
          <w:rFonts w:ascii="Times New Roman"/>
          <w:b w:val="false"/>
          <w:i w:val="false"/>
          <w:color w:val="ff0000"/>
          <w:sz w:val="28"/>
        </w:rPr>
        <w:t>
      Ескерту. 01.01.2025 бастап қолданысқа енгізіледі - осы шешімнің 16-тармағымен.</w:t>
      </w:r>
    </w:p>
    <w:bookmarkEnd w:id="0"/>
    <w:bookmarkStart w:name="z8" w:id="1"/>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-баптарына, "Қазақстан Республикасындағы жергілікті мемлекеттік басқару және өзін-өзі басқару туралы"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Кіріспе жаңа редакцияда – Жетісу облысы Панфилов аудандық мәслихатының 17.06.2025 </w:t>
      </w:r>
      <w:r>
        <w:rPr>
          <w:rFonts w:ascii="Times New Roman"/>
          <w:b w:val="false"/>
          <w:i w:val="false"/>
          <w:color w:val="000000"/>
          <w:sz w:val="28"/>
        </w:rPr>
        <w:t>№ 8-43-188</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Жаркент қаласының бюджеті тиісінше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-қосымшаларына сәйкес, оның ішінде 2025 жылға келесі көлемдерде бекітілсін: </w:t>
      </w:r>
    </w:p>
    <w:bookmarkStart w:name="z10" w:id="2"/>
    <w:p>
      <w:pPr>
        <w:spacing w:after="0"/>
        <w:ind w:left="0"/>
        <w:jc w:val="both"/>
      </w:pPr>
      <w:r>
        <w:rPr>
          <w:rFonts w:ascii="Times New Roman"/>
          <w:b w:val="false"/>
          <w:i w:val="false"/>
          <w:color w:val="000000"/>
          <w:sz w:val="28"/>
        </w:rPr>
        <w:t xml:space="preserve">
      1) кірістер 1 170 147 мың теңге, оның ішінде: </w:t>
      </w:r>
    </w:p>
    <w:bookmarkEnd w:id="2"/>
    <w:bookmarkStart w:name="z12" w:id="3"/>
    <w:p>
      <w:pPr>
        <w:spacing w:after="0"/>
        <w:ind w:left="0"/>
        <w:jc w:val="both"/>
      </w:pPr>
      <w:r>
        <w:rPr>
          <w:rFonts w:ascii="Times New Roman"/>
          <w:b w:val="false"/>
          <w:i w:val="false"/>
          <w:color w:val="000000"/>
          <w:sz w:val="28"/>
        </w:rPr>
        <w:t xml:space="preserve">
      салықтық түсімдер 1 164 531 мың теңге; </w:t>
      </w:r>
    </w:p>
    <w:bookmarkEnd w:id="3"/>
    <w:bookmarkStart w:name="z13" w:id="4"/>
    <w:p>
      <w:pPr>
        <w:spacing w:after="0"/>
        <w:ind w:left="0"/>
        <w:jc w:val="both"/>
      </w:pPr>
      <w:r>
        <w:rPr>
          <w:rFonts w:ascii="Times New Roman"/>
          <w:b w:val="false"/>
          <w:i w:val="false"/>
          <w:color w:val="000000"/>
          <w:sz w:val="28"/>
        </w:rPr>
        <w:t xml:space="preserve">
      салықтық емес түсімдер 0 теңге; </w:t>
      </w:r>
    </w:p>
    <w:bookmarkEnd w:id="4"/>
    <w:bookmarkStart w:name="z14" w:id="5"/>
    <w:p>
      <w:pPr>
        <w:spacing w:after="0"/>
        <w:ind w:left="0"/>
        <w:jc w:val="both"/>
      </w:pPr>
      <w:r>
        <w:rPr>
          <w:rFonts w:ascii="Times New Roman"/>
          <w:b w:val="false"/>
          <w:i w:val="false"/>
          <w:color w:val="000000"/>
          <w:sz w:val="28"/>
        </w:rPr>
        <w:t xml:space="preserve">
      негізгі капиталды сатудан түсетін түсімдер 0 теңге; </w:t>
      </w:r>
    </w:p>
    <w:bookmarkEnd w:id="5"/>
    <w:bookmarkStart w:name="z15" w:id="6"/>
    <w:p>
      <w:pPr>
        <w:spacing w:after="0"/>
        <w:ind w:left="0"/>
        <w:jc w:val="both"/>
      </w:pPr>
      <w:r>
        <w:rPr>
          <w:rFonts w:ascii="Times New Roman"/>
          <w:b w:val="false"/>
          <w:i w:val="false"/>
          <w:color w:val="000000"/>
          <w:sz w:val="28"/>
        </w:rPr>
        <w:t xml:space="preserve">
      трансферттер түсімі 5 616 мың теңге; </w:t>
      </w:r>
    </w:p>
    <w:bookmarkEnd w:id="6"/>
    <w:bookmarkStart w:name="z16" w:id="7"/>
    <w:p>
      <w:pPr>
        <w:spacing w:after="0"/>
        <w:ind w:left="0"/>
        <w:jc w:val="both"/>
      </w:pPr>
      <w:r>
        <w:rPr>
          <w:rFonts w:ascii="Times New Roman"/>
          <w:b w:val="false"/>
          <w:i w:val="false"/>
          <w:color w:val="000000"/>
          <w:sz w:val="28"/>
        </w:rPr>
        <w:t xml:space="preserve">
      2) шығындар 1 652 259 мың теңге; </w:t>
      </w:r>
    </w:p>
    <w:bookmarkEnd w:id="7"/>
    <w:bookmarkStart w:name="z17" w:id="8"/>
    <w:p>
      <w:pPr>
        <w:spacing w:after="0"/>
        <w:ind w:left="0"/>
        <w:jc w:val="both"/>
      </w:pPr>
      <w:r>
        <w:rPr>
          <w:rFonts w:ascii="Times New Roman"/>
          <w:b w:val="false"/>
          <w:i w:val="false"/>
          <w:color w:val="000000"/>
          <w:sz w:val="28"/>
        </w:rPr>
        <w:t xml:space="preserve">
      3) таза бюджеттік кредиттеу 0 теңге, оның ішінде: </w:t>
      </w:r>
    </w:p>
    <w:bookmarkEnd w:id="8"/>
    <w:bookmarkStart w:name="z18" w:id="9"/>
    <w:p>
      <w:pPr>
        <w:spacing w:after="0"/>
        <w:ind w:left="0"/>
        <w:jc w:val="both"/>
      </w:pPr>
      <w:r>
        <w:rPr>
          <w:rFonts w:ascii="Times New Roman"/>
          <w:b w:val="false"/>
          <w:i w:val="false"/>
          <w:color w:val="000000"/>
          <w:sz w:val="28"/>
        </w:rPr>
        <w:t xml:space="preserve">
      бюджеттік кредиттер 0 теңге; </w:t>
      </w:r>
    </w:p>
    <w:bookmarkEnd w:id="9"/>
    <w:bookmarkStart w:name="z19" w:id="10"/>
    <w:p>
      <w:pPr>
        <w:spacing w:after="0"/>
        <w:ind w:left="0"/>
        <w:jc w:val="both"/>
      </w:pPr>
      <w:r>
        <w:rPr>
          <w:rFonts w:ascii="Times New Roman"/>
          <w:b w:val="false"/>
          <w:i w:val="false"/>
          <w:color w:val="000000"/>
          <w:sz w:val="28"/>
        </w:rPr>
        <w:t xml:space="preserve">
      бюджеттік кредиттерді өтеу 0 теңге; </w:t>
      </w:r>
    </w:p>
    <w:bookmarkEnd w:id="10"/>
    <w:bookmarkStart w:name="z20" w:id="11"/>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bookmarkEnd w:id="11"/>
    <w:bookmarkStart w:name="z21" w:id="12"/>
    <w:p>
      <w:pPr>
        <w:spacing w:after="0"/>
        <w:ind w:left="0"/>
        <w:jc w:val="both"/>
      </w:pPr>
      <w:r>
        <w:rPr>
          <w:rFonts w:ascii="Times New Roman"/>
          <w:b w:val="false"/>
          <w:i w:val="false"/>
          <w:color w:val="000000"/>
          <w:sz w:val="28"/>
        </w:rPr>
        <w:t xml:space="preserve">
      қаржы активтерін сатып алу 0 теңге; </w:t>
      </w:r>
    </w:p>
    <w:bookmarkEnd w:id="12"/>
    <w:bookmarkStart w:name="z22" w:id="13"/>
    <w:p>
      <w:pPr>
        <w:spacing w:after="0"/>
        <w:ind w:left="0"/>
        <w:jc w:val="both"/>
      </w:pPr>
      <w:r>
        <w:rPr>
          <w:rFonts w:ascii="Times New Roman"/>
          <w:b w:val="false"/>
          <w:i w:val="false"/>
          <w:color w:val="000000"/>
          <w:sz w:val="28"/>
        </w:rPr>
        <w:t xml:space="preserve">
      мемлекеттің қаржы активтерін сатудан түсетін түсімдер 0 теңге; </w:t>
      </w:r>
    </w:p>
    <w:bookmarkEnd w:id="13"/>
    <w:bookmarkStart w:name="z23" w:id="14"/>
    <w:p>
      <w:pPr>
        <w:spacing w:after="0"/>
        <w:ind w:left="0"/>
        <w:jc w:val="both"/>
      </w:pPr>
      <w:r>
        <w:rPr>
          <w:rFonts w:ascii="Times New Roman"/>
          <w:b w:val="false"/>
          <w:i w:val="false"/>
          <w:color w:val="000000"/>
          <w:sz w:val="28"/>
        </w:rPr>
        <w:t xml:space="preserve">
      5) бюджет тапшылығы (профициті) (-) 482 112 мың теңге; </w:t>
      </w:r>
    </w:p>
    <w:bookmarkEnd w:id="14"/>
    <w:bookmarkStart w:name="z24" w:id="15"/>
    <w:p>
      <w:pPr>
        <w:spacing w:after="0"/>
        <w:ind w:left="0"/>
        <w:jc w:val="both"/>
      </w:pPr>
      <w:r>
        <w:rPr>
          <w:rFonts w:ascii="Times New Roman"/>
          <w:b w:val="false"/>
          <w:i w:val="false"/>
          <w:color w:val="000000"/>
          <w:sz w:val="28"/>
        </w:rPr>
        <w:t>
      6) бюджет тапшылығын қаржыландыру (профицитін пайдалану) 482 112 мың теңге, оның ішінде:</w:t>
      </w:r>
    </w:p>
    <w:bookmarkEnd w:id="15"/>
    <w:bookmarkStart w:name="z25" w:id="16"/>
    <w:p>
      <w:pPr>
        <w:spacing w:after="0"/>
        <w:ind w:left="0"/>
        <w:jc w:val="both"/>
      </w:pPr>
      <w:r>
        <w:rPr>
          <w:rFonts w:ascii="Times New Roman"/>
          <w:b w:val="false"/>
          <w:i w:val="false"/>
          <w:color w:val="000000"/>
          <w:sz w:val="28"/>
        </w:rPr>
        <w:t xml:space="preserve">
      қарыздар түсімі 0 теңге; </w:t>
      </w:r>
    </w:p>
    <w:bookmarkEnd w:id="16"/>
    <w:bookmarkStart w:name="z26" w:id="17"/>
    <w:p>
      <w:pPr>
        <w:spacing w:after="0"/>
        <w:ind w:left="0"/>
        <w:jc w:val="both"/>
      </w:pPr>
      <w:r>
        <w:rPr>
          <w:rFonts w:ascii="Times New Roman"/>
          <w:b w:val="false"/>
          <w:i w:val="false"/>
          <w:color w:val="000000"/>
          <w:sz w:val="28"/>
        </w:rPr>
        <w:t>
      қарыздарды өтеу 0 теңге;</w:t>
      </w:r>
    </w:p>
    <w:bookmarkEnd w:id="17"/>
    <w:p>
      <w:pPr>
        <w:spacing w:after="0"/>
        <w:ind w:left="0"/>
        <w:jc w:val="both"/>
      </w:pPr>
      <w:r>
        <w:rPr>
          <w:rFonts w:ascii="Times New Roman"/>
          <w:b w:val="false"/>
          <w:i w:val="false"/>
          <w:color w:val="000000"/>
          <w:sz w:val="28"/>
        </w:rPr>
        <w:t xml:space="preserve">
      бюджет қаражатының пайдаланылатын қалдықтары 482 112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Жетісу облысы Панфилов аудандық мәслихатының 22.09.2025 </w:t>
      </w:r>
      <w:r>
        <w:rPr>
          <w:rFonts w:ascii="Times New Roman"/>
          <w:b w:val="false"/>
          <w:i w:val="false"/>
          <w:color w:val="000000"/>
          <w:sz w:val="28"/>
        </w:rPr>
        <w:t>№ 8-47-208</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xml:space="preserve">
      2. 2025-2027 жылдарға арналған Айдарлы ауылдық округінің бюджеті тиісінше осы шешімнің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w:t>
      </w:r>
      <w:r>
        <w:rPr>
          <w:rFonts w:ascii="Times New Roman"/>
          <w:b w:val="false"/>
          <w:i w:val="false"/>
          <w:color w:val="000000"/>
          <w:sz w:val="28"/>
        </w:rPr>
        <w:t>-қосымшаларына сәйкес, оның ішінде 2025 жылға келесі көлемдерде бекітілсін:</w:t>
      </w:r>
    </w:p>
    <w:bookmarkEnd w:id="18"/>
    <w:bookmarkStart w:name="z28" w:id="19"/>
    <w:p>
      <w:pPr>
        <w:spacing w:after="0"/>
        <w:ind w:left="0"/>
        <w:jc w:val="both"/>
      </w:pPr>
      <w:r>
        <w:rPr>
          <w:rFonts w:ascii="Times New Roman"/>
          <w:b w:val="false"/>
          <w:i w:val="false"/>
          <w:color w:val="000000"/>
          <w:sz w:val="28"/>
        </w:rPr>
        <w:t xml:space="preserve">
      1) кірістер 44 118 мың теңге, оның ішінде: </w:t>
      </w:r>
    </w:p>
    <w:bookmarkEnd w:id="19"/>
    <w:bookmarkStart w:name="z30" w:id="20"/>
    <w:p>
      <w:pPr>
        <w:spacing w:after="0"/>
        <w:ind w:left="0"/>
        <w:jc w:val="both"/>
      </w:pPr>
      <w:r>
        <w:rPr>
          <w:rFonts w:ascii="Times New Roman"/>
          <w:b w:val="false"/>
          <w:i w:val="false"/>
          <w:color w:val="000000"/>
          <w:sz w:val="28"/>
        </w:rPr>
        <w:t xml:space="preserve">
      салықтық түсімдер 7 361 мың теңге; </w:t>
      </w:r>
    </w:p>
    <w:bookmarkEnd w:id="20"/>
    <w:bookmarkStart w:name="z31" w:id="21"/>
    <w:p>
      <w:pPr>
        <w:spacing w:after="0"/>
        <w:ind w:left="0"/>
        <w:jc w:val="both"/>
      </w:pPr>
      <w:r>
        <w:rPr>
          <w:rFonts w:ascii="Times New Roman"/>
          <w:b w:val="false"/>
          <w:i w:val="false"/>
          <w:color w:val="000000"/>
          <w:sz w:val="28"/>
        </w:rPr>
        <w:t xml:space="preserve">
      салықтық емес түсімдер 0 теңге; </w:t>
      </w:r>
    </w:p>
    <w:bookmarkEnd w:id="21"/>
    <w:bookmarkStart w:name="z32" w:id="22"/>
    <w:p>
      <w:pPr>
        <w:spacing w:after="0"/>
        <w:ind w:left="0"/>
        <w:jc w:val="both"/>
      </w:pPr>
      <w:r>
        <w:rPr>
          <w:rFonts w:ascii="Times New Roman"/>
          <w:b w:val="false"/>
          <w:i w:val="false"/>
          <w:color w:val="000000"/>
          <w:sz w:val="28"/>
        </w:rPr>
        <w:t xml:space="preserve">
      негізгі капиталды сатудан түсетін түсімдер 0 теңге; </w:t>
      </w:r>
    </w:p>
    <w:bookmarkEnd w:id="22"/>
    <w:bookmarkStart w:name="z33" w:id="23"/>
    <w:p>
      <w:pPr>
        <w:spacing w:after="0"/>
        <w:ind w:left="0"/>
        <w:jc w:val="both"/>
      </w:pPr>
      <w:r>
        <w:rPr>
          <w:rFonts w:ascii="Times New Roman"/>
          <w:b w:val="false"/>
          <w:i w:val="false"/>
          <w:color w:val="000000"/>
          <w:sz w:val="28"/>
        </w:rPr>
        <w:t xml:space="preserve">
      трансферттер түсімі 36 757 мың теңге; </w:t>
      </w:r>
    </w:p>
    <w:bookmarkEnd w:id="23"/>
    <w:bookmarkStart w:name="z34" w:id="24"/>
    <w:p>
      <w:pPr>
        <w:spacing w:after="0"/>
        <w:ind w:left="0"/>
        <w:jc w:val="both"/>
      </w:pPr>
      <w:r>
        <w:rPr>
          <w:rFonts w:ascii="Times New Roman"/>
          <w:b w:val="false"/>
          <w:i w:val="false"/>
          <w:color w:val="000000"/>
          <w:sz w:val="28"/>
        </w:rPr>
        <w:t xml:space="preserve">
      2) шығындар 48 184 мың теңге; </w:t>
      </w:r>
    </w:p>
    <w:bookmarkEnd w:id="24"/>
    <w:bookmarkStart w:name="z35" w:id="25"/>
    <w:p>
      <w:pPr>
        <w:spacing w:after="0"/>
        <w:ind w:left="0"/>
        <w:jc w:val="both"/>
      </w:pPr>
      <w:r>
        <w:rPr>
          <w:rFonts w:ascii="Times New Roman"/>
          <w:b w:val="false"/>
          <w:i w:val="false"/>
          <w:color w:val="000000"/>
          <w:sz w:val="28"/>
        </w:rPr>
        <w:t xml:space="preserve">
      3) таза бюджеттік кредиттеу 0 теңге, оның ішінде: </w:t>
      </w:r>
    </w:p>
    <w:bookmarkEnd w:id="25"/>
    <w:bookmarkStart w:name="z36" w:id="26"/>
    <w:p>
      <w:pPr>
        <w:spacing w:after="0"/>
        <w:ind w:left="0"/>
        <w:jc w:val="both"/>
      </w:pPr>
      <w:r>
        <w:rPr>
          <w:rFonts w:ascii="Times New Roman"/>
          <w:b w:val="false"/>
          <w:i w:val="false"/>
          <w:color w:val="000000"/>
          <w:sz w:val="28"/>
        </w:rPr>
        <w:t xml:space="preserve">
      бюджеттік кредиттер 0 теңге; </w:t>
      </w:r>
    </w:p>
    <w:bookmarkEnd w:id="26"/>
    <w:bookmarkStart w:name="z37" w:id="27"/>
    <w:p>
      <w:pPr>
        <w:spacing w:after="0"/>
        <w:ind w:left="0"/>
        <w:jc w:val="both"/>
      </w:pPr>
      <w:r>
        <w:rPr>
          <w:rFonts w:ascii="Times New Roman"/>
          <w:b w:val="false"/>
          <w:i w:val="false"/>
          <w:color w:val="000000"/>
          <w:sz w:val="28"/>
        </w:rPr>
        <w:t xml:space="preserve">
      бюджеттік кредиттерді өтеу 0 теңге; </w:t>
      </w:r>
    </w:p>
    <w:bookmarkEnd w:id="27"/>
    <w:bookmarkStart w:name="z38" w:id="28"/>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bookmarkEnd w:id="28"/>
    <w:bookmarkStart w:name="z39" w:id="29"/>
    <w:p>
      <w:pPr>
        <w:spacing w:after="0"/>
        <w:ind w:left="0"/>
        <w:jc w:val="both"/>
      </w:pPr>
      <w:r>
        <w:rPr>
          <w:rFonts w:ascii="Times New Roman"/>
          <w:b w:val="false"/>
          <w:i w:val="false"/>
          <w:color w:val="000000"/>
          <w:sz w:val="28"/>
        </w:rPr>
        <w:t xml:space="preserve">
      қаржы активтерін сатып алу 0 теңге; </w:t>
      </w:r>
    </w:p>
    <w:bookmarkEnd w:id="29"/>
    <w:bookmarkStart w:name="z40" w:id="30"/>
    <w:p>
      <w:pPr>
        <w:spacing w:after="0"/>
        <w:ind w:left="0"/>
        <w:jc w:val="both"/>
      </w:pPr>
      <w:r>
        <w:rPr>
          <w:rFonts w:ascii="Times New Roman"/>
          <w:b w:val="false"/>
          <w:i w:val="false"/>
          <w:color w:val="000000"/>
          <w:sz w:val="28"/>
        </w:rPr>
        <w:t xml:space="preserve">
      мемлекеттің қаржы активтерін сатудан түсетін түсімдер 0 теңге; </w:t>
      </w:r>
    </w:p>
    <w:bookmarkEnd w:id="30"/>
    <w:bookmarkStart w:name="z41" w:id="31"/>
    <w:p>
      <w:pPr>
        <w:spacing w:after="0"/>
        <w:ind w:left="0"/>
        <w:jc w:val="both"/>
      </w:pPr>
      <w:r>
        <w:rPr>
          <w:rFonts w:ascii="Times New Roman"/>
          <w:b w:val="false"/>
          <w:i w:val="false"/>
          <w:color w:val="000000"/>
          <w:sz w:val="28"/>
        </w:rPr>
        <w:t xml:space="preserve">
      5) бюджет тапшылығы (профициті) (-) 4 066 мың теңге; </w:t>
      </w:r>
    </w:p>
    <w:bookmarkEnd w:id="31"/>
    <w:bookmarkStart w:name="z42" w:id="32"/>
    <w:p>
      <w:pPr>
        <w:spacing w:after="0"/>
        <w:ind w:left="0"/>
        <w:jc w:val="both"/>
      </w:pPr>
      <w:r>
        <w:rPr>
          <w:rFonts w:ascii="Times New Roman"/>
          <w:b w:val="false"/>
          <w:i w:val="false"/>
          <w:color w:val="000000"/>
          <w:sz w:val="28"/>
        </w:rPr>
        <w:t>
      6) бюджет тапшылығын қаржыландыру (профицитін пайдалану) 4 066 мың теңге, оның ішінде:</w:t>
      </w:r>
    </w:p>
    <w:bookmarkEnd w:id="32"/>
    <w:bookmarkStart w:name="z43" w:id="33"/>
    <w:p>
      <w:pPr>
        <w:spacing w:after="0"/>
        <w:ind w:left="0"/>
        <w:jc w:val="both"/>
      </w:pPr>
      <w:r>
        <w:rPr>
          <w:rFonts w:ascii="Times New Roman"/>
          <w:b w:val="false"/>
          <w:i w:val="false"/>
          <w:color w:val="000000"/>
          <w:sz w:val="28"/>
        </w:rPr>
        <w:t xml:space="preserve">
      қарыздар түсімі 0 теңге; </w:t>
      </w:r>
    </w:p>
    <w:bookmarkEnd w:id="33"/>
    <w:bookmarkStart w:name="z44" w:id="34"/>
    <w:p>
      <w:pPr>
        <w:spacing w:after="0"/>
        <w:ind w:left="0"/>
        <w:jc w:val="both"/>
      </w:pPr>
      <w:r>
        <w:rPr>
          <w:rFonts w:ascii="Times New Roman"/>
          <w:b w:val="false"/>
          <w:i w:val="false"/>
          <w:color w:val="000000"/>
          <w:sz w:val="28"/>
        </w:rPr>
        <w:t>
      қарыздарды өтеу 0 теңге;</w:t>
      </w:r>
    </w:p>
    <w:bookmarkEnd w:id="34"/>
    <w:p>
      <w:pPr>
        <w:spacing w:after="0"/>
        <w:ind w:left="0"/>
        <w:jc w:val="both"/>
      </w:pPr>
      <w:r>
        <w:rPr>
          <w:rFonts w:ascii="Times New Roman"/>
          <w:b w:val="false"/>
          <w:i w:val="false"/>
          <w:color w:val="000000"/>
          <w:sz w:val="28"/>
        </w:rPr>
        <w:t xml:space="preserve">
      бюджет қаражатының пайдаланылатын қалдықтары 4 066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Жетісу облысы Панфилов аудандық мәслихатының 22.09.2025 </w:t>
      </w:r>
      <w:r>
        <w:rPr>
          <w:rFonts w:ascii="Times New Roman"/>
          <w:b w:val="false"/>
          <w:i w:val="false"/>
          <w:color w:val="000000"/>
          <w:sz w:val="28"/>
        </w:rPr>
        <w:t>№ 8-47-208</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45" w:id="35"/>
    <w:p>
      <w:pPr>
        <w:spacing w:after="0"/>
        <w:ind w:left="0"/>
        <w:jc w:val="both"/>
      </w:pPr>
      <w:r>
        <w:rPr>
          <w:rFonts w:ascii="Times New Roman"/>
          <w:b w:val="false"/>
          <w:i w:val="false"/>
          <w:color w:val="000000"/>
          <w:sz w:val="28"/>
        </w:rPr>
        <w:t xml:space="preserve">
      3. 2025-2027 жылдарға арналған Атамекен ауылдық округінің бюджеті тиісінше осы шешімнің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w:t>
      </w:r>
      <w:r>
        <w:rPr>
          <w:rFonts w:ascii="Times New Roman"/>
          <w:b w:val="false"/>
          <w:i w:val="false"/>
          <w:color w:val="000000"/>
          <w:sz w:val="28"/>
        </w:rPr>
        <w:t>-қосымшаларына сәйкес, оның ішінде 2025 жылға келесі көлемдерде бекітілсін:</w:t>
      </w:r>
    </w:p>
    <w:bookmarkEnd w:id="35"/>
    <w:bookmarkStart w:name="z46" w:id="36"/>
    <w:p>
      <w:pPr>
        <w:spacing w:after="0"/>
        <w:ind w:left="0"/>
        <w:jc w:val="both"/>
      </w:pPr>
      <w:r>
        <w:rPr>
          <w:rFonts w:ascii="Times New Roman"/>
          <w:b w:val="false"/>
          <w:i w:val="false"/>
          <w:color w:val="000000"/>
          <w:sz w:val="28"/>
        </w:rPr>
        <w:t xml:space="preserve">
      1) кірістер 235 950 мың теңге, оның ішінде: </w:t>
      </w:r>
    </w:p>
    <w:bookmarkEnd w:id="36"/>
    <w:bookmarkStart w:name="z48" w:id="37"/>
    <w:p>
      <w:pPr>
        <w:spacing w:after="0"/>
        <w:ind w:left="0"/>
        <w:jc w:val="both"/>
      </w:pPr>
      <w:r>
        <w:rPr>
          <w:rFonts w:ascii="Times New Roman"/>
          <w:b w:val="false"/>
          <w:i w:val="false"/>
          <w:color w:val="000000"/>
          <w:sz w:val="28"/>
        </w:rPr>
        <w:t xml:space="preserve">
      салықтық түсімдер 214 502 мың теңге; </w:t>
      </w:r>
    </w:p>
    <w:bookmarkEnd w:id="37"/>
    <w:bookmarkStart w:name="z49" w:id="38"/>
    <w:p>
      <w:pPr>
        <w:spacing w:after="0"/>
        <w:ind w:left="0"/>
        <w:jc w:val="both"/>
      </w:pPr>
      <w:r>
        <w:rPr>
          <w:rFonts w:ascii="Times New Roman"/>
          <w:b w:val="false"/>
          <w:i w:val="false"/>
          <w:color w:val="000000"/>
          <w:sz w:val="28"/>
        </w:rPr>
        <w:t xml:space="preserve">
      салықтық емес түсімдер 18 000 мың теңге; </w:t>
      </w:r>
    </w:p>
    <w:bookmarkEnd w:id="38"/>
    <w:bookmarkStart w:name="z50" w:id="39"/>
    <w:p>
      <w:pPr>
        <w:spacing w:after="0"/>
        <w:ind w:left="0"/>
        <w:jc w:val="both"/>
      </w:pPr>
      <w:r>
        <w:rPr>
          <w:rFonts w:ascii="Times New Roman"/>
          <w:b w:val="false"/>
          <w:i w:val="false"/>
          <w:color w:val="000000"/>
          <w:sz w:val="28"/>
        </w:rPr>
        <w:t xml:space="preserve">
      негізгі капиталды сатудан түсетін түсімдер 0 теңге; </w:t>
      </w:r>
    </w:p>
    <w:bookmarkEnd w:id="39"/>
    <w:bookmarkStart w:name="z51" w:id="40"/>
    <w:p>
      <w:pPr>
        <w:spacing w:after="0"/>
        <w:ind w:left="0"/>
        <w:jc w:val="both"/>
      </w:pPr>
      <w:r>
        <w:rPr>
          <w:rFonts w:ascii="Times New Roman"/>
          <w:b w:val="false"/>
          <w:i w:val="false"/>
          <w:color w:val="000000"/>
          <w:sz w:val="28"/>
        </w:rPr>
        <w:t xml:space="preserve">
      трансферттер түсімі 3 448 мың теңге; </w:t>
      </w:r>
    </w:p>
    <w:bookmarkEnd w:id="40"/>
    <w:bookmarkStart w:name="z52" w:id="41"/>
    <w:p>
      <w:pPr>
        <w:spacing w:after="0"/>
        <w:ind w:left="0"/>
        <w:jc w:val="both"/>
      </w:pPr>
      <w:r>
        <w:rPr>
          <w:rFonts w:ascii="Times New Roman"/>
          <w:b w:val="false"/>
          <w:i w:val="false"/>
          <w:color w:val="000000"/>
          <w:sz w:val="28"/>
        </w:rPr>
        <w:t xml:space="preserve">
      2) шығындар 302 240 мың теңге; </w:t>
      </w:r>
    </w:p>
    <w:bookmarkEnd w:id="41"/>
    <w:bookmarkStart w:name="z53" w:id="42"/>
    <w:p>
      <w:pPr>
        <w:spacing w:after="0"/>
        <w:ind w:left="0"/>
        <w:jc w:val="both"/>
      </w:pPr>
      <w:r>
        <w:rPr>
          <w:rFonts w:ascii="Times New Roman"/>
          <w:b w:val="false"/>
          <w:i w:val="false"/>
          <w:color w:val="000000"/>
          <w:sz w:val="28"/>
        </w:rPr>
        <w:t xml:space="preserve">
      3) таза бюджеттік кредиттеу 0 теңге, оның ішінде: </w:t>
      </w:r>
    </w:p>
    <w:bookmarkEnd w:id="42"/>
    <w:bookmarkStart w:name="z54" w:id="43"/>
    <w:p>
      <w:pPr>
        <w:spacing w:after="0"/>
        <w:ind w:left="0"/>
        <w:jc w:val="both"/>
      </w:pPr>
      <w:r>
        <w:rPr>
          <w:rFonts w:ascii="Times New Roman"/>
          <w:b w:val="false"/>
          <w:i w:val="false"/>
          <w:color w:val="000000"/>
          <w:sz w:val="28"/>
        </w:rPr>
        <w:t xml:space="preserve">
      бюджеттік кредиттер 0 теңге; </w:t>
      </w:r>
    </w:p>
    <w:bookmarkEnd w:id="43"/>
    <w:bookmarkStart w:name="z55" w:id="44"/>
    <w:p>
      <w:pPr>
        <w:spacing w:after="0"/>
        <w:ind w:left="0"/>
        <w:jc w:val="both"/>
      </w:pPr>
      <w:r>
        <w:rPr>
          <w:rFonts w:ascii="Times New Roman"/>
          <w:b w:val="false"/>
          <w:i w:val="false"/>
          <w:color w:val="000000"/>
          <w:sz w:val="28"/>
        </w:rPr>
        <w:t xml:space="preserve">
      бюджеттік кредиттерді өтеу 0 теңге; </w:t>
      </w:r>
    </w:p>
    <w:bookmarkEnd w:id="44"/>
    <w:bookmarkStart w:name="z56" w:id="45"/>
    <w:p>
      <w:pPr>
        <w:spacing w:after="0"/>
        <w:ind w:left="0"/>
        <w:jc w:val="both"/>
      </w:pPr>
      <w:r>
        <w:rPr>
          <w:rFonts w:ascii="Times New Roman"/>
          <w:b w:val="false"/>
          <w:i w:val="false"/>
          <w:color w:val="000000"/>
          <w:sz w:val="28"/>
        </w:rPr>
        <w:t>
      4) қаржы активтерімен операциялар бойынша сальдо 0 теңге, оның ішінде:</w:t>
      </w:r>
    </w:p>
    <w:bookmarkEnd w:id="45"/>
    <w:bookmarkStart w:name="z57" w:id="46"/>
    <w:p>
      <w:pPr>
        <w:spacing w:after="0"/>
        <w:ind w:left="0"/>
        <w:jc w:val="both"/>
      </w:pPr>
      <w:r>
        <w:rPr>
          <w:rFonts w:ascii="Times New Roman"/>
          <w:b w:val="false"/>
          <w:i w:val="false"/>
          <w:color w:val="000000"/>
          <w:sz w:val="28"/>
        </w:rPr>
        <w:t xml:space="preserve">
      қаржы активтерін сатып алу 0 теңге; </w:t>
      </w:r>
    </w:p>
    <w:bookmarkEnd w:id="46"/>
    <w:bookmarkStart w:name="z58" w:id="47"/>
    <w:p>
      <w:pPr>
        <w:spacing w:after="0"/>
        <w:ind w:left="0"/>
        <w:jc w:val="both"/>
      </w:pPr>
      <w:r>
        <w:rPr>
          <w:rFonts w:ascii="Times New Roman"/>
          <w:b w:val="false"/>
          <w:i w:val="false"/>
          <w:color w:val="000000"/>
          <w:sz w:val="28"/>
        </w:rPr>
        <w:t xml:space="preserve">
      мемлекеттің қаржы активтерін сатудан түсетін түсімдер 0 теңге; </w:t>
      </w:r>
    </w:p>
    <w:bookmarkEnd w:id="47"/>
    <w:bookmarkStart w:name="z59" w:id="48"/>
    <w:p>
      <w:pPr>
        <w:spacing w:after="0"/>
        <w:ind w:left="0"/>
        <w:jc w:val="both"/>
      </w:pPr>
      <w:r>
        <w:rPr>
          <w:rFonts w:ascii="Times New Roman"/>
          <w:b w:val="false"/>
          <w:i w:val="false"/>
          <w:color w:val="000000"/>
          <w:sz w:val="28"/>
        </w:rPr>
        <w:t xml:space="preserve">
      5) бюджет тапшылығы (профициті) (-) 66 290 мың теңге; </w:t>
      </w:r>
    </w:p>
    <w:bookmarkEnd w:id="48"/>
    <w:bookmarkStart w:name="z60" w:id="49"/>
    <w:p>
      <w:pPr>
        <w:spacing w:after="0"/>
        <w:ind w:left="0"/>
        <w:jc w:val="both"/>
      </w:pPr>
      <w:r>
        <w:rPr>
          <w:rFonts w:ascii="Times New Roman"/>
          <w:b w:val="false"/>
          <w:i w:val="false"/>
          <w:color w:val="000000"/>
          <w:sz w:val="28"/>
        </w:rPr>
        <w:t>
      6) бюджет тапшылығын қаржыландыру (профицитін пайдалану) 66 290 мың теңге, оның ішінде:</w:t>
      </w:r>
    </w:p>
    <w:bookmarkEnd w:id="49"/>
    <w:bookmarkStart w:name="z61" w:id="50"/>
    <w:p>
      <w:pPr>
        <w:spacing w:after="0"/>
        <w:ind w:left="0"/>
        <w:jc w:val="both"/>
      </w:pPr>
      <w:r>
        <w:rPr>
          <w:rFonts w:ascii="Times New Roman"/>
          <w:b w:val="false"/>
          <w:i w:val="false"/>
          <w:color w:val="000000"/>
          <w:sz w:val="28"/>
        </w:rPr>
        <w:t xml:space="preserve">
      қарыздар түсімі 0 теңге; </w:t>
      </w:r>
    </w:p>
    <w:bookmarkEnd w:id="50"/>
    <w:bookmarkStart w:name="z62" w:id="51"/>
    <w:p>
      <w:pPr>
        <w:spacing w:after="0"/>
        <w:ind w:left="0"/>
        <w:jc w:val="both"/>
      </w:pPr>
      <w:r>
        <w:rPr>
          <w:rFonts w:ascii="Times New Roman"/>
          <w:b w:val="false"/>
          <w:i w:val="false"/>
          <w:color w:val="000000"/>
          <w:sz w:val="28"/>
        </w:rPr>
        <w:t>
      қарыздарды өтеу 0 теңге;</w:t>
      </w:r>
    </w:p>
    <w:bookmarkEnd w:id="51"/>
    <w:p>
      <w:pPr>
        <w:spacing w:after="0"/>
        <w:ind w:left="0"/>
        <w:jc w:val="both"/>
      </w:pPr>
      <w:r>
        <w:rPr>
          <w:rFonts w:ascii="Times New Roman"/>
          <w:b w:val="false"/>
          <w:i w:val="false"/>
          <w:color w:val="000000"/>
          <w:sz w:val="28"/>
        </w:rPr>
        <w:t xml:space="preserve">
      бюджет қаражатының пайдаланылатын қалдықтары 66 290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Жетісу облысы Панфилов аудандық мәслихатының 22.09.2025 </w:t>
      </w:r>
      <w:r>
        <w:rPr>
          <w:rFonts w:ascii="Times New Roman"/>
          <w:b w:val="false"/>
          <w:i w:val="false"/>
          <w:color w:val="000000"/>
          <w:sz w:val="28"/>
        </w:rPr>
        <w:t>№ 8-47-208</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63" w:id="52"/>
    <w:p>
      <w:pPr>
        <w:spacing w:after="0"/>
        <w:ind w:left="0"/>
        <w:jc w:val="both"/>
      </w:pPr>
      <w:r>
        <w:rPr>
          <w:rFonts w:ascii="Times New Roman"/>
          <w:b w:val="false"/>
          <w:i w:val="false"/>
          <w:color w:val="000000"/>
          <w:sz w:val="28"/>
        </w:rPr>
        <w:t xml:space="preserve">
      4. 2025-2027 жылдарға арналған Басқұншы ауылдық округінің бюджеті тиісінше осы шешімнің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w:t>
      </w:r>
      <w:r>
        <w:rPr>
          <w:rFonts w:ascii="Times New Roman"/>
          <w:b w:val="false"/>
          <w:i w:val="false"/>
          <w:color w:val="000000"/>
          <w:sz w:val="28"/>
        </w:rPr>
        <w:t>-қосымшаларына сәйкес, оның ішінде 2025 жылға келесі көлемдерде бекітілсін:</w:t>
      </w:r>
    </w:p>
    <w:bookmarkEnd w:id="52"/>
    <w:bookmarkStart w:name="z64" w:id="53"/>
    <w:p>
      <w:pPr>
        <w:spacing w:after="0"/>
        <w:ind w:left="0"/>
        <w:jc w:val="both"/>
      </w:pPr>
      <w:r>
        <w:rPr>
          <w:rFonts w:ascii="Times New Roman"/>
          <w:b w:val="false"/>
          <w:i w:val="false"/>
          <w:color w:val="000000"/>
          <w:sz w:val="28"/>
        </w:rPr>
        <w:t xml:space="preserve">
      1) кірістер 131 360 мың теңге, оның ішінде: </w:t>
      </w:r>
    </w:p>
    <w:bookmarkEnd w:id="53"/>
    <w:bookmarkStart w:name="z66" w:id="54"/>
    <w:p>
      <w:pPr>
        <w:spacing w:after="0"/>
        <w:ind w:left="0"/>
        <w:jc w:val="both"/>
      </w:pPr>
      <w:r>
        <w:rPr>
          <w:rFonts w:ascii="Times New Roman"/>
          <w:b w:val="false"/>
          <w:i w:val="false"/>
          <w:color w:val="000000"/>
          <w:sz w:val="28"/>
        </w:rPr>
        <w:t xml:space="preserve">
      салықтық түсімдер 51 191 мың теңге; </w:t>
      </w:r>
    </w:p>
    <w:bookmarkEnd w:id="54"/>
    <w:bookmarkStart w:name="z67" w:id="55"/>
    <w:p>
      <w:pPr>
        <w:spacing w:after="0"/>
        <w:ind w:left="0"/>
        <w:jc w:val="both"/>
      </w:pPr>
      <w:r>
        <w:rPr>
          <w:rFonts w:ascii="Times New Roman"/>
          <w:b w:val="false"/>
          <w:i w:val="false"/>
          <w:color w:val="000000"/>
          <w:sz w:val="28"/>
        </w:rPr>
        <w:t xml:space="preserve">
      салықтық емес түсімдер 0 теңге; </w:t>
      </w:r>
    </w:p>
    <w:bookmarkEnd w:id="55"/>
    <w:bookmarkStart w:name="z68" w:id="56"/>
    <w:p>
      <w:pPr>
        <w:spacing w:after="0"/>
        <w:ind w:left="0"/>
        <w:jc w:val="both"/>
      </w:pPr>
      <w:r>
        <w:rPr>
          <w:rFonts w:ascii="Times New Roman"/>
          <w:b w:val="false"/>
          <w:i w:val="false"/>
          <w:color w:val="000000"/>
          <w:sz w:val="28"/>
        </w:rPr>
        <w:t xml:space="preserve">
      негізгі капиталды сатудан түсетін түсімдер 0 теңге; </w:t>
      </w:r>
    </w:p>
    <w:bookmarkEnd w:id="56"/>
    <w:bookmarkStart w:name="z69" w:id="57"/>
    <w:p>
      <w:pPr>
        <w:spacing w:after="0"/>
        <w:ind w:left="0"/>
        <w:jc w:val="both"/>
      </w:pPr>
      <w:r>
        <w:rPr>
          <w:rFonts w:ascii="Times New Roman"/>
          <w:b w:val="false"/>
          <w:i w:val="false"/>
          <w:color w:val="000000"/>
          <w:sz w:val="28"/>
        </w:rPr>
        <w:t xml:space="preserve">
      трансферттер түсімі 80 169 мың теңге; </w:t>
      </w:r>
    </w:p>
    <w:bookmarkEnd w:id="57"/>
    <w:bookmarkStart w:name="z70" w:id="58"/>
    <w:p>
      <w:pPr>
        <w:spacing w:after="0"/>
        <w:ind w:left="0"/>
        <w:jc w:val="both"/>
      </w:pPr>
      <w:r>
        <w:rPr>
          <w:rFonts w:ascii="Times New Roman"/>
          <w:b w:val="false"/>
          <w:i w:val="false"/>
          <w:color w:val="000000"/>
          <w:sz w:val="28"/>
        </w:rPr>
        <w:t xml:space="preserve">
      2) шығындар 164 528 мың теңге; </w:t>
      </w:r>
    </w:p>
    <w:bookmarkEnd w:id="58"/>
    <w:bookmarkStart w:name="z71" w:id="59"/>
    <w:p>
      <w:pPr>
        <w:spacing w:after="0"/>
        <w:ind w:left="0"/>
        <w:jc w:val="both"/>
      </w:pPr>
      <w:r>
        <w:rPr>
          <w:rFonts w:ascii="Times New Roman"/>
          <w:b w:val="false"/>
          <w:i w:val="false"/>
          <w:color w:val="000000"/>
          <w:sz w:val="28"/>
        </w:rPr>
        <w:t xml:space="preserve">
      3) таза бюджеттік кредиттеу 0 теңге, оның ішінде: </w:t>
      </w:r>
    </w:p>
    <w:bookmarkEnd w:id="59"/>
    <w:bookmarkStart w:name="z72" w:id="60"/>
    <w:p>
      <w:pPr>
        <w:spacing w:after="0"/>
        <w:ind w:left="0"/>
        <w:jc w:val="both"/>
      </w:pPr>
      <w:r>
        <w:rPr>
          <w:rFonts w:ascii="Times New Roman"/>
          <w:b w:val="false"/>
          <w:i w:val="false"/>
          <w:color w:val="000000"/>
          <w:sz w:val="28"/>
        </w:rPr>
        <w:t xml:space="preserve">
      бюджеттік кредиттер 0 теңге; </w:t>
      </w:r>
    </w:p>
    <w:bookmarkEnd w:id="60"/>
    <w:bookmarkStart w:name="z73" w:id="61"/>
    <w:p>
      <w:pPr>
        <w:spacing w:after="0"/>
        <w:ind w:left="0"/>
        <w:jc w:val="both"/>
      </w:pPr>
      <w:r>
        <w:rPr>
          <w:rFonts w:ascii="Times New Roman"/>
          <w:b w:val="false"/>
          <w:i w:val="false"/>
          <w:color w:val="000000"/>
          <w:sz w:val="28"/>
        </w:rPr>
        <w:t xml:space="preserve">
      бюджеттік кредиттерді өтеу 0 теңге; </w:t>
      </w:r>
    </w:p>
    <w:bookmarkEnd w:id="61"/>
    <w:bookmarkStart w:name="z74" w:id="62"/>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bookmarkEnd w:id="62"/>
    <w:bookmarkStart w:name="z75" w:id="63"/>
    <w:p>
      <w:pPr>
        <w:spacing w:after="0"/>
        <w:ind w:left="0"/>
        <w:jc w:val="both"/>
      </w:pPr>
      <w:r>
        <w:rPr>
          <w:rFonts w:ascii="Times New Roman"/>
          <w:b w:val="false"/>
          <w:i w:val="false"/>
          <w:color w:val="000000"/>
          <w:sz w:val="28"/>
        </w:rPr>
        <w:t xml:space="preserve">
      қаржы активтерін сатып алу 0 теңге; </w:t>
      </w:r>
    </w:p>
    <w:bookmarkEnd w:id="63"/>
    <w:bookmarkStart w:name="z76" w:id="64"/>
    <w:p>
      <w:pPr>
        <w:spacing w:after="0"/>
        <w:ind w:left="0"/>
        <w:jc w:val="both"/>
      </w:pPr>
      <w:r>
        <w:rPr>
          <w:rFonts w:ascii="Times New Roman"/>
          <w:b w:val="false"/>
          <w:i w:val="false"/>
          <w:color w:val="000000"/>
          <w:sz w:val="28"/>
        </w:rPr>
        <w:t xml:space="preserve">
      мемлекеттің қаржы активтерін сатудан түсетін түсімдер 0 теңге; </w:t>
      </w:r>
    </w:p>
    <w:bookmarkEnd w:id="64"/>
    <w:bookmarkStart w:name="z77" w:id="65"/>
    <w:p>
      <w:pPr>
        <w:spacing w:after="0"/>
        <w:ind w:left="0"/>
        <w:jc w:val="both"/>
      </w:pPr>
      <w:r>
        <w:rPr>
          <w:rFonts w:ascii="Times New Roman"/>
          <w:b w:val="false"/>
          <w:i w:val="false"/>
          <w:color w:val="000000"/>
          <w:sz w:val="28"/>
        </w:rPr>
        <w:t xml:space="preserve">
      5) бюджет тапшылығы (профициті) (-) 33 168 мың теңге; </w:t>
      </w:r>
    </w:p>
    <w:bookmarkEnd w:id="65"/>
    <w:bookmarkStart w:name="z78" w:id="66"/>
    <w:p>
      <w:pPr>
        <w:spacing w:after="0"/>
        <w:ind w:left="0"/>
        <w:jc w:val="both"/>
      </w:pPr>
      <w:r>
        <w:rPr>
          <w:rFonts w:ascii="Times New Roman"/>
          <w:b w:val="false"/>
          <w:i w:val="false"/>
          <w:color w:val="000000"/>
          <w:sz w:val="28"/>
        </w:rPr>
        <w:t>
      6) бюджет тапшылығын қаржыландыру (профицитін пайдалану) 33 168 мың теңге, оның ішінде:</w:t>
      </w:r>
    </w:p>
    <w:bookmarkEnd w:id="66"/>
    <w:bookmarkStart w:name="z79" w:id="67"/>
    <w:p>
      <w:pPr>
        <w:spacing w:after="0"/>
        <w:ind w:left="0"/>
        <w:jc w:val="both"/>
      </w:pPr>
      <w:r>
        <w:rPr>
          <w:rFonts w:ascii="Times New Roman"/>
          <w:b w:val="false"/>
          <w:i w:val="false"/>
          <w:color w:val="000000"/>
          <w:sz w:val="28"/>
        </w:rPr>
        <w:t xml:space="preserve">
      қарыздар түсімі 0 теңге; </w:t>
      </w:r>
    </w:p>
    <w:bookmarkEnd w:id="67"/>
    <w:bookmarkStart w:name="z80" w:id="68"/>
    <w:p>
      <w:pPr>
        <w:spacing w:after="0"/>
        <w:ind w:left="0"/>
        <w:jc w:val="both"/>
      </w:pPr>
      <w:r>
        <w:rPr>
          <w:rFonts w:ascii="Times New Roman"/>
          <w:b w:val="false"/>
          <w:i w:val="false"/>
          <w:color w:val="000000"/>
          <w:sz w:val="28"/>
        </w:rPr>
        <w:t>
      қарыздарды өтеу 0 теңге;</w:t>
      </w:r>
    </w:p>
    <w:bookmarkEnd w:id="68"/>
    <w:p>
      <w:pPr>
        <w:spacing w:after="0"/>
        <w:ind w:left="0"/>
        <w:jc w:val="both"/>
      </w:pPr>
      <w:r>
        <w:rPr>
          <w:rFonts w:ascii="Times New Roman"/>
          <w:b w:val="false"/>
          <w:i w:val="false"/>
          <w:color w:val="000000"/>
          <w:sz w:val="28"/>
        </w:rPr>
        <w:t xml:space="preserve">
      бюджет қаражатының пайдаланылатын қалдықтары 33 168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Жетісу облысы Панфилов аудандық мәслихатының 22.09.2025 </w:t>
      </w:r>
      <w:r>
        <w:rPr>
          <w:rFonts w:ascii="Times New Roman"/>
          <w:b w:val="false"/>
          <w:i w:val="false"/>
          <w:color w:val="000000"/>
          <w:sz w:val="28"/>
        </w:rPr>
        <w:t>№ 8-47-208</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81" w:id="69"/>
    <w:p>
      <w:pPr>
        <w:spacing w:after="0"/>
        <w:ind w:left="0"/>
        <w:jc w:val="both"/>
      </w:pPr>
      <w:r>
        <w:rPr>
          <w:rFonts w:ascii="Times New Roman"/>
          <w:b w:val="false"/>
          <w:i w:val="false"/>
          <w:color w:val="000000"/>
          <w:sz w:val="28"/>
        </w:rPr>
        <w:t xml:space="preserve">
      5. 2025-2027 жылдарға арналған Бірлік ауылдық округінің бюджеті тиісінше осы шешімнің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w:t>
      </w:r>
      <w:r>
        <w:rPr>
          <w:rFonts w:ascii="Times New Roman"/>
          <w:b w:val="false"/>
          <w:i w:val="false"/>
          <w:color w:val="000000"/>
          <w:sz w:val="28"/>
        </w:rPr>
        <w:t>-қосымшаларына сәйкес, оның ішінде 2025 жылға келесі көлемдерде бекітілсін:</w:t>
      </w:r>
    </w:p>
    <w:bookmarkEnd w:id="69"/>
    <w:bookmarkStart w:name="z82" w:id="70"/>
    <w:p>
      <w:pPr>
        <w:spacing w:after="0"/>
        <w:ind w:left="0"/>
        <w:jc w:val="both"/>
      </w:pPr>
      <w:r>
        <w:rPr>
          <w:rFonts w:ascii="Times New Roman"/>
          <w:b w:val="false"/>
          <w:i w:val="false"/>
          <w:color w:val="000000"/>
          <w:sz w:val="28"/>
        </w:rPr>
        <w:t xml:space="preserve">
      1) кірістер 113 309 мың теңге, оның ішінде: </w:t>
      </w:r>
    </w:p>
    <w:bookmarkEnd w:id="70"/>
    <w:bookmarkStart w:name="z84" w:id="71"/>
    <w:p>
      <w:pPr>
        <w:spacing w:after="0"/>
        <w:ind w:left="0"/>
        <w:jc w:val="both"/>
      </w:pPr>
      <w:r>
        <w:rPr>
          <w:rFonts w:ascii="Times New Roman"/>
          <w:b w:val="false"/>
          <w:i w:val="false"/>
          <w:color w:val="000000"/>
          <w:sz w:val="28"/>
        </w:rPr>
        <w:t xml:space="preserve">
      салықтық түсімдер 77 650 мың теңге; </w:t>
      </w:r>
    </w:p>
    <w:bookmarkEnd w:id="71"/>
    <w:bookmarkStart w:name="z85" w:id="72"/>
    <w:p>
      <w:pPr>
        <w:spacing w:after="0"/>
        <w:ind w:left="0"/>
        <w:jc w:val="both"/>
      </w:pPr>
      <w:r>
        <w:rPr>
          <w:rFonts w:ascii="Times New Roman"/>
          <w:b w:val="false"/>
          <w:i w:val="false"/>
          <w:color w:val="000000"/>
          <w:sz w:val="28"/>
        </w:rPr>
        <w:t xml:space="preserve">
      салықтық емес түсімдер 0 теңге; </w:t>
      </w:r>
    </w:p>
    <w:bookmarkEnd w:id="72"/>
    <w:bookmarkStart w:name="z86" w:id="73"/>
    <w:p>
      <w:pPr>
        <w:spacing w:after="0"/>
        <w:ind w:left="0"/>
        <w:jc w:val="both"/>
      </w:pPr>
      <w:r>
        <w:rPr>
          <w:rFonts w:ascii="Times New Roman"/>
          <w:b w:val="false"/>
          <w:i w:val="false"/>
          <w:color w:val="000000"/>
          <w:sz w:val="28"/>
        </w:rPr>
        <w:t xml:space="preserve">
      негізгі капиталды сатудан түсетін түсімдер 0 теңге; </w:t>
      </w:r>
    </w:p>
    <w:bookmarkEnd w:id="73"/>
    <w:bookmarkStart w:name="z87" w:id="74"/>
    <w:p>
      <w:pPr>
        <w:spacing w:after="0"/>
        <w:ind w:left="0"/>
        <w:jc w:val="both"/>
      </w:pPr>
      <w:r>
        <w:rPr>
          <w:rFonts w:ascii="Times New Roman"/>
          <w:b w:val="false"/>
          <w:i w:val="false"/>
          <w:color w:val="000000"/>
          <w:sz w:val="28"/>
        </w:rPr>
        <w:t xml:space="preserve">
      трансферттер түсімі 35 659 мың теңге; </w:t>
      </w:r>
    </w:p>
    <w:bookmarkEnd w:id="74"/>
    <w:bookmarkStart w:name="z88" w:id="75"/>
    <w:p>
      <w:pPr>
        <w:spacing w:after="0"/>
        <w:ind w:left="0"/>
        <w:jc w:val="both"/>
      </w:pPr>
      <w:r>
        <w:rPr>
          <w:rFonts w:ascii="Times New Roman"/>
          <w:b w:val="false"/>
          <w:i w:val="false"/>
          <w:color w:val="000000"/>
          <w:sz w:val="28"/>
        </w:rPr>
        <w:t xml:space="preserve">
      2) шығындар 153 585 мың теңге; </w:t>
      </w:r>
    </w:p>
    <w:bookmarkEnd w:id="75"/>
    <w:bookmarkStart w:name="z89" w:id="76"/>
    <w:p>
      <w:pPr>
        <w:spacing w:after="0"/>
        <w:ind w:left="0"/>
        <w:jc w:val="both"/>
      </w:pPr>
      <w:r>
        <w:rPr>
          <w:rFonts w:ascii="Times New Roman"/>
          <w:b w:val="false"/>
          <w:i w:val="false"/>
          <w:color w:val="000000"/>
          <w:sz w:val="28"/>
        </w:rPr>
        <w:t xml:space="preserve">
      3) таза бюджеттік кредиттеу 0 теңге, оның ішінде: </w:t>
      </w:r>
    </w:p>
    <w:bookmarkEnd w:id="76"/>
    <w:bookmarkStart w:name="z90" w:id="77"/>
    <w:p>
      <w:pPr>
        <w:spacing w:after="0"/>
        <w:ind w:left="0"/>
        <w:jc w:val="both"/>
      </w:pPr>
      <w:r>
        <w:rPr>
          <w:rFonts w:ascii="Times New Roman"/>
          <w:b w:val="false"/>
          <w:i w:val="false"/>
          <w:color w:val="000000"/>
          <w:sz w:val="28"/>
        </w:rPr>
        <w:t xml:space="preserve">
      бюджеттік кредиттер 0 теңге; </w:t>
      </w:r>
    </w:p>
    <w:bookmarkEnd w:id="77"/>
    <w:bookmarkStart w:name="z91" w:id="78"/>
    <w:p>
      <w:pPr>
        <w:spacing w:after="0"/>
        <w:ind w:left="0"/>
        <w:jc w:val="both"/>
      </w:pPr>
      <w:r>
        <w:rPr>
          <w:rFonts w:ascii="Times New Roman"/>
          <w:b w:val="false"/>
          <w:i w:val="false"/>
          <w:color w:val="000000"/>
          <w:sz w:val="28"/>
        </w:rPr>
        <w:t xml:space="preserve">
      бюджеттік кредиттерді өтеу 0 теңге; </w:t>
      </w:r>
    </w:p>
    <w:bookmarkEnd w:id="78"/>
    <w:bookmarkStart w:name="z92" w:id="79"/>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bookmarkEnd w:id="79"/>
    <w:bookmarkStart w:name="z93" w:id="80"/>
    <w:p>
      <w:pPr>
        <w:spacing w:after="0"/>
        <w:ind w:left="0"/>
        <w:jc w:val="both"/>
      </w:pPr>
      <w:r>
        <w:rPr>
          <w:rFonts w:ascii="Times New Roman"/>
          <w:b w:val="false"/>
          <w:i w:val="false"/>
          <w:color w:val="000000"/>
          <w:sz w:val="28"/>
        </w:rPr>
        <w:t xml:space="preserve">
      қаржы активтерін сатып алу 0 теңге; </w:t>
      </w:r>
    </w:p>
    <w:bookmarkEnd w:id="80"/>
    <w:bookmarkStart w:name="z94" w:id="81"/>
    <w:p>
      <w:pPr>
        <w:spacing w:after="0"/>
        <w:ind w:left="0"/>
        <w:jc w:val="both"/>
      </w:pPr>
      <w:r>
        <w:rPr>
          <w:rFonts w:ascii="Times New Roman"/>
          <w:b w:val="false"/>
          <w:i w:val="false"/>
          <w:color w:val="000000"/>
          <w:sz w:val="28"/>
        </w:rPr>
        <w:t xml:space="preserve">
      мемлекеттің қаржы активтерін сатудан түсетін түсімдер 0 теңге; </w:t>
      </w:r>
    </w:p>
    <w:bookmarkEnd w:id="81"/>
    <w:bookmarkStart w:name="z95" w:id="82"/>
    <w:p>
      <w:pPr>
        <w:spacing w:after="0"/>
        <w:ind w:left="0"/>
        <w:jc w:val="both"/>
      </w:pPr>
      <w:r>
        <w:rPr>
          <w:rFonts w:ascii="Times New Roman"/>
          <w:b w:val="false"/>
          <w:i w:val="false"/>
          <w:color w:val="000000"/>
          <w:sz w:val="28"/>
        </w:rPr>
        <w:t xml:space="preserve">
      5) бюджет тапшылығы (профициті) (-) 40 276 мың теңге; </w:t>
      </w:r>
    </w:p>
    <w:bookmarkEnd w:id="82"/>
    <w:bookmarkStart w:name="z96" w:id="83"/>
    <w:p>
      <w:pPr>
        <w:spacing w:after="0"/>
        <w:ind w:left="0"/>
        <w:jc w:val="both"/>
      </w:pPr>
      <w:r>
        <w:rPr>
          <w:rFonts w:ascii="Times New Roman"/>
          <w:b w:val="false"/>
          <w:i w:val="false"/>
          <w:color w:val="000000"/>
          <w:sz w:val="28"/>
        </w:rPr>
        <w:t>
      6) бюджет тапшылығын қаржыландыру (профицитін пайдалану) 40 276 мың теңге, оның ішінде:</w:t>
      </w:r>
    </w:p>
    <w:bookmarkEnd w:id="83"/>
    <w:bookmarkStart w:name="z97" w:id="84"/>
    <w:p>
      <w:pPr>
        <w:spacing w:after="0"/>
        <w:ind w:left="0"/>
        <w:jc w:val="both"/>
      </w:pPr>
      <w:r>
        <w:rPr>
          <w:rFonts w:ascii="Times New Roman"/>
          <w:b w:val="false"/>
          <w:i w:val="false"/>
          <w:color w:val="000000"/>
          <w:sz w:val="28"/>
        </w:rPr>
        <w:t xml:space="preserve">
      қарыздар түсімі 0 теңге; </w:t>
      </w:r>
    </w:p>
    <w:bookmarkEnd w:id="84"/>
    <w:bookmarkStart w:name="z98" w:id="85"/>
    <w:p>
      <w:pPr>
        <w:spacing w:after="0"/>
        <w:ind w:left="0"/>
        <w:jc w:val="both"/>
      </w:pPr>
      <w:r>
        <w:rPr>
          <w:rFonts w:ascii="Times New Roman"/>
          <w:b w:val="false"/>
          <w:i w:val="false"/>
          <w:color w:val="000000"/>
          <w:sz w:val="28"/>
        </w:rPr>
        <w:t>
      қарыздарды өтеу 0 теңге;</w:t>
      </w:r>
    </w:p>
    <w:bookmarkEnd w:id="85"/>
    <w:p>
      <w:pPr>
        <w:spacing w:after="0"/>
        <w:ind w:left="0"/>
        <w:jc w:val="both"/>
      </w:pPr>
      <w:r>
        <w:rPr>
          <w:rFonts w:ascii="Times New Roman"/>
          <w:b w:val="false"/>
          <w:i w:val="false"/>
          <w:color w:val="000000"/>
          <w:sz w:val="28"/>
        </w:rPr>
        <w:t xml:space="preserve">
      бюджет қаражатының пайдаланылатын қалдықтары 40 276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Жетісу облысы Панфилов аудандық мәслихатының 22.09.2025 </w:t>
      </w:r>
      <w:r>
        <w:rPr>
          <w:rFonts w:ascii="Times New Roman"/>
          <w:b w:val="false"/>
          <w:i w:val="false"/>
          <w:color w:val="000000"/>
          <w:sz w:val="28"/>
        </w:rPr>
        <w:t>№ 8-47-208</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99" w:id="86"/>
    <w:p>
      <w:pPr>
        <w:spacing w:after="0"/>
        <w:ind w:left="0"/>
        <w:jc w:val="both"/>
      </w:pPr>
      <w:r>
        <w:rPr>
          <w:rFonts w:ascii="Times New Roman"/>
          <w:b w:val="false"/>
          <w:i w:val="false"/>
          <w:color w:val="000000"/>
          <w:sz w:val="28"/>
        </w:rPr>
        <w:t xml:space="preserve">
      6. 2025-2027 жылдарға арналған Жаскент ауылдық округінің бюджеті тиісінше осы шешімнің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w:t>
      </w:r>
      <w:r>
        <w:rPr>
          <w:rFonts w:ascii="Times New Roman"/>
          <w:b w:val="false"/>
          <w:i w:val="false"/>
          <w:color w:val="000000"/>
          <w:sz w:val="28"/>
        </w:rPr>
        <w:t>-қосымшаларына сәйкес, оның ішінде 2025 жылға келесі көлемдерде бекітілсін:</w:t>
      </w:r>
    </w:p>
    <w:bookmarkEnd w:id="86"/>
    <w:bookmarkStart w:name="z100" w:id="87"/>
    <w:p>
      <w:pPr>
        <w:spacing w:after="0"/>
        <w:ind w:left="0"/>
        <w:jc w:val="both"/>
      </w:pPr>
      <w:r>
        <w:rPr>
          <w:rFonts w:ascii="Times New Roman"/>
          <w:b w:val="false"/>
          <w:i w:val="false"/>
          <w:color w:val="000000"/>
          <w:sz w:val="28"/>
        </w:rPr>
        <w:t xml:space="preserve">
      1) кірістер 21 026 мың теңге, оның ішінде: </w:t>
      </w:r>
    </w:p>
    <w:bookmarkEnd w:id="87"/>
    <w:bookmarkStart w:name="z104" w:id="88"/>
    <w:p>
      <w:pPr>
        <w:spacing w:after="0"/>
        <w:ind w:left="0"/>
        <w:jc w:val="both"/>
      </w:pPr>
      <w:r>
        <w:rPr>
          <w:rFonts w:ascii="Times New Roman"/>
          <w:b w:val="false"/>
          <w:i w:val="false"/>
          <w:color w:val="000000"/>
          <w:sz w:val="28"/>
        </w:rPr>
        <w:t xml:space="preserve">
      салықтық түсімдер 8 355 мың теңге; </w:t>
      </w:r>
    </w:p>
    <w:bookmarkEnd w:id="88"/>
    <w:bookmarkStart w:name="z105" w:id="89"/>
    <w:p>
      <w:pPr>
        <w:spacing w:after="0"/>
        <w:ind w:left="0"/>
        <w:jc w:val="both"/>
      </w:pPr>
      <w:r>
        <w:rPr>
          <w:rFonts w:ascii="Times New Roman"/>
          <w:b w:val="false"/>
          <w:i w:val="false"/>
          <w:color w:val="000000"/>
          <w:sz w:val="28"/>
        </w:rPr>
        <w:t xml:space="preserve">
      салықтық емес түсімдер 0 теңге; </w:t>
      </w:r>
    </w:p>
    <w:bookmarkEnd w:id="89"/>
    <w:bookmarkStart w:name="z106" w:id="90"/>
    <w:p>
      <w:pPr>
        <w:spacing w:after="0"/>
        <w:ind w:left="0"/>
        <w:jc w:val="both"/>
      </w:pPr>
      <w:r>
        <w:rPr>
          <w:rFonts w:ascii="Times New Roman"/>
          <w:b w:val="false"/>
          <w:i w:val="false"/>
          <w:color w:val="000000"/>
          <w:sz w:val="28"/>
        </w:rPr>
        <w:t xml:space="preserve">
      негізгі капиталды сатудан түсетін түсімдер 0 теңге; </w:t>
      </w:r>
    </w:p>
    <w:bookmarkEnd w:id="90"/>
    <w:bookmarkStart w:name="z107" w:id="91"/>
    <w:p>
      <w:pPr>
        <w:spacing w:after="0"/>
        <w:ind w:left="0"/>
        <w:jc w:val="both"/>
      </w:pPr>
      <w:r>
        <w:rPr>
          <w:rFonts w:ascii="Times New Roman"/>
          <w:b w:val="false"/>
          <w:i w:val="false"/>
          <w:color w:val="000000"/>
          <w:sz w:val="28"/>
        </w:rPr>
        <w:t xml:space="preserve">
      трансферттер түсімі 12 671 мың теңге; </w:t>
      </w:r>
    </w:p>
    <w:bookmarkEnd w:id="91"/>
    <w:bookmarkStart w:name="z108" w:id="92"/>
    <w:p>
      <w:pPr>
        <w:spacing w:after="0"/>
        <w:ind w:left="0"/>
        <w:jc w:val="both"/>
      </w:pPr>
      <w:r>
        <w:rPr>
          <w:rFonts w:ascii="Times New Roman"/>
          <w:b w:val="false"/>
          <w:i w:val="false"/>
          <w:color w:val="000000"/>
          <w:sz w:val="28"/>
        </w:rPr>
        <w:t xml:space="preserve">
      2) шығындар 25 382 мың теңге; </w:t>
      </w:r>
    </w:p>
    <w:bookmarkEnd w:id="92"/>
    <w:bookmarkStart w:name="z109" w:id="93"/>
    <w:p>
      <w:pPr>
        <w:spacing w:after="0"/>
        <w:ind w:left="0"/>
        <w:jc w:val="both"/>
      </w:pPr>
      <w:r>
        <w:rPr>
          <w:rFonts w:ascii="Times New Roman"/>
          <w:b w:val="false"/>
          <w:i w:val="false"/>
          <w:color w:val="000000"/>
          <w:sz w:val="28"/>
        </w:rPr>
        <w:t xml:space="preserve">
      3) таза бюджеттік кредиттеу 0 теңге, оның ішінде: </w:t>
      </w:r>
    </w:p>
    <w:bookmarkEnd w:id="93"/>
    <w:bookmarkStart w:name="z110" w:id="94"/>
    <w:p>
      <w:pPr>
        <w:spacing w:after="0"/>
        <w:ind w:left="0"/>
        <w:jc w:val="both"/>
      </w:pPr>
      <w:r>
        <w:rPr>
          <w:rFonts w:ascii="Times New Roman"/>
          <w:b w:val="false"/>
          <w:i w:val="false"/>
          <w:color w:val="000000"/>
          <w:sz w:val="28"/>
        </w:rPr>
        <w:t xml:space="preserve">
      бюджеттік кредиттер 0 теңге; </w:t>
      </w:r>
    </w:p>
    <w:bookmarkEnd w:id="94"/>
    <w:bookmarkStart w:name="z111" w:id="95"/>
    <w:p>
      <w:pPr>
        <w:spacing w:after="0"/>
        <w:ind w:left="0"/>
        <w:jc w:val="both"/>
      </w:pPr>
      <w:r>
        <w:rPr>
          <w:rFonts w:ascii="Times New Roman"/>
          <w:b w:val="false"/>
          <w:i w:val="false"/>
          <w:color w:val="000000"/>
          <w:sz w:val="28"/>
        </w:rPr>
        <w:t xml:space="preserve">
      бюджеттік кредиттерді өтеу 0 теңге; </w:t>
      </w:r>
    </w:p>
    <w:bookmarkEnd w:id="95"/>
    <w:bookmarkStart w:name="z112" w:id="96"/>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bookmarkEnd w:id="96"/>
    <w:bookmarkStart w:name="z113" w:id="97"/>
    <w:p>
      <w:pPr>
        <w:spacing w:after="0"/>
        <w:ind w:left="0"/>
        <w:jc w:val="both"/>
      </w:pPr>
      <w:r>
        <w:rPr>
          <w:rFonts w:ascii="Times New Roman"/>
          <w:b w:val="false"/>
          <w:i w:val="false"/>
          <w:color w:val="000000"/>
          <w:sz w:val="28"/>
        </w:rPr>
        <w:t xml:space="preserve">
      қаржы активтерін сатып алу 0 теңге; </w:t>
      </w:r>
    </w:p>
    <w:bookmarkEnd w:id="97"/>
    <w:bookmarkStart w:name="z114" w:id="98"/>
    <w:p>
      <w:pPr>
        <w:spacing w:after="0"/>
        <w:ind w:left="0"/>
        <w:jc w:val="both"/>
      </w:pPr>
      <w:r>
        <w:rPr>
          <w:rFonts w:ascii="Times New Roman"/>
          <w:b w:val="false"/>
          <w:i w:val="false"/>
          <w:color w:val="000000"/>
          <w:sz w:val="28"/>
        </w:rPr>
        <w:t xml:space="preserve">
      мемлекеттің қаржы активтерін сатудан түсетін түсімдер 0 теңге; </w:t>
      </w:r>
    </w:p>
    <w:bookmarkEnd w:id="98"/>
    <w:bookmarkStart w:name="z115" w:id="99"/>
    <w:p>
      <w:pPr>
        <w:spacing w:after="0"/>
        <w:ind w:left="0"/>
        <w:jc w:val="both"/>
      </w:pPr>
      <w:r>
        <w:rPr>
          <w:rFonts w:ascii="Times New Roman"/>
          <w:b w:val="false"/>
          <w:i w:val="false"/>
          <w:color w:val="000000"/>
          <w:sz w:val="28"/>
        </w:rPr>
        <w:t xml:space="preserve">
      5) бюджет тапшылығы (профициті) (-) 4 356 мың теңге; </w:t>
      </w:r>
    </w:p>
    <w:bookmarkEnd w:id="99"/>
    <w:bookmarkStart w:name="z116" w:id="100"/>
    <w:p>
      <w:pPr>
        <w:spacing w:after="0"/>
        <w:ind w:left="0"/>
        <w:jc w:val="both"/>
      </w:pPr>
      <w:r>
        <w:rPr>
          <w:rFonts w:ascii="Times New Roman"/>
          <w:b w:val="false"/>
          <w:i w:val="false"/>
          <w:color w:val="000000"/>
          <w:sz w:val="28"/>
        </w:rPr>
        <w:t>
      6) бюджет тапшылығын қаржыландыру (профицитін пайдалану) 4 356 мың теңге, оның ішінде:</w:t>
      </w:r>
    </w:p>
    <w:bookmarkEnd w:id="100"/>
    <w:p>
      <w:pPr>
        <w:spacing w:after="0"/>
        <w:ind w:left="0"/>
        <w:jc w:val="both"/>
      </w:pPr>
      <w:r>
        <w:rPr>
          <w:rFonts w:ascii="Times New Roman"/>
          <w:b w:val="false"/>
          <w:i w:val="false"/>
          <w:color w:val="000000"/>
          <w:sz w:val="28"/>
        </w:rPr>
        <w:t xml:space="preserve">
      қарыздар түсімі 0 теңге; </w:t>
      </w:r>
    </w:p>
    <w:p>
      <w:pPr>
        <w:spacing w:after="0"/>
        <w:ind w:left="0"/>
        <w:jc w:val="both"/>
      </w:pPr>
      <w:r>
        <w:rPr>
          <w:rFonts w:ascii="Times New Roman"/>
          <w:b w:val="false"/>
          <w:i w:val="false"/>
          <w:color w:val="000000"/>
          <w:sz w:val="28"/>
        </w:rPr>
        <w:t>
      қарыздарды өтеу 0 теңге;</w:t>
      </w:r>
    </w:p>
    <w:bookmarkStart w:name="z119" w:id="101"/>
    <w:p>
      <w:pPr>
        <w:spacing w:after="0"/>
        <w:ind w:left="0"/>
        <w:jc w:val="both"/>
      </w:pPr>
      <w:r>
        <w:rPr>
          <w:rFonts w:ascii="Times New Roman"/>
          <w:b w:val="false"/>
          <w:i w:val="false"/>
          <w:color w:val="000000"/>
          <w:sz w:val="28"/>
        </w:rPr>
        <w:t xml:space="preserve">
      бюджет қаражатының пайдаланылатын қалдықтары 4 356 мың теңге. </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Жетісу облысы Панфилов аудандық мәслихатының 17.06.2025 </w:t>
      </w:r>
      <w:r>
        <w:rPr>
          <w:rFonts w:ascii="Times New Roman"/>
          <w:b w:val="false"/>
          <w:i w:val="false"/>
          <w:color w:val="000000"/>
          <w:sz w:val="28"/>
        </w:rPr>
        <w:t>№ 8-43-188</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117" w:id="102"/>
    <w:p>
      <w:pPr>
        <w:spacing w:after="0"/>
        <w:ind w:left="0"/>
        <w:jc w:val="both"/>
      </w:pPr>
      <w:r>
        <w:rPr>
          <w:rFonts w:ascii="Times New Roman"/>
          <w:b w:val="false"/>
          <w:i w:val="false"/>
          <w:color w:val="000000"/>
          <w:sz w:val="28"/>
        </w:rPr>
        <w:t xml:space="preserve">
      7. 2025-2027 жылдарға арналған Көктал ауылдық округінің бюджеті тиісінше осы шешімнің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w:t>
      </w:r>
      <w:r>
        <w:rPr>
          <w:rFonts w:ascii="Times New Roman"/>
          <w:b w:val="false"/>
          <w:i w:val="false"/>
          <w:color w:val="000000"/>
          <w:sz w:val="28"/>
        </w:rPr>
        <w:t>-қосымшаларына сәйкес, оның ішінде 2025 жылға келесі көлемдерде бекітілсін:</w:t>
      </w:r>
    </w:p>
    <w:bookmarkEnd w:id="102"/>
    <w:bookmarkStart w:name="z118" w:id="103"/>
    <w:p>
      <w:pPr>
        <w:spacing w:after="0"/>
        <w:ind w:left="0"/>
        <w:jc w:val="both"/>
      </w:pPr>
      <w:r>
        <w:rPr>
          <w:rFonts w:ascii="Times New Roman"/>
          <w:b w:val="false"/>
          <w:i w:val="false"/>
          <w:color w:val="000000"/>
          <w:sz w:val="28"/>
        </w:rPr>
        <w:t xml:space="preserve">
      1) кірістер 152 163 мың теңге, оның ішінде: </w:t>
      </w:r>
    </w:p>
    <w:bookmarkEnd w:id="103"/>
    <w:bookmarkStart w:name="z102" w:id="104"/>
    <w:p>
      <w:pPr>
        <w:spacing w:after="0"/>
        <w:ind w:left="0"/>
        <w:jc w:val="both"/>
      </w:pPr>
      <w:r>
        <w:rPr>
          <w:rFonts w:ascii="Times New Roman"/>
          <w:b w:val="false"/>
          <w:i w:val="false"/>
          <w:color w:val="000000"/>
          <w:sz w:val="28"/>
        </w:rPr>
        <w:t xml:space="preserve">
      салықтық түсімдер 114 768 мың теңге; </w:t>
      </w:r>
    </w:p>
    <w:bookmarkEnd w:id="104"/>
    <w:bookmarkStart w:name="z103" w:id="105"/>
    <w:p>
      <w:pPr>
        <w:spacing w:after="0"/>
        <w:ind w:left="0"/>
        <w:jc w:val="both"/>
      </w:pPr>
      <w:r>
        <w:rPr>
          <w:rFonts w:ascii="Times New Roman"/>
          <w:b w:val="false"/>
          <w:i w:val="false"/>
          <w:color w:val="000000"/>
          <w:sz w:val="28"/>
        </w:rPr>
        <w:t xml:space="preserve">
      салықтық емес түсімдер 0 теңге; </w:t>
      </w:r>
    </w:p>
    <w:bookmarkEnd w:id="105"/>
    <w:p>
      <w:pPr>
        <w:spacing w:after="0"/>
        <w:ind w:left="0"/>
        <w:jc w:val="both"/>
      </w:pPr>
      <w:r>
        <w:rPr>
          <w:rFonts w:ascii="Times New Roman"/>
          <w:b w:val="false"/>
          <w:i w:val="false"/>
          <w:color w:val="000000"/>
          <w:sz w:val="28"/>
        </w:rPr>
        <w:t xml:space="preserve">
      негізгі капиталды сатудан түсетін түсімдер 0 теңге; </w:t>
      </w:r>
    </w:p>
    <w:p>
      <w:pPr>
        <w:spacing w:after="0"/>
        <w:ind w:left="0"/>
        <w:jc w:val="both"/>
      </w:pPr>
      <w:r>
        <w:rPr>
          <w:rFonts w:ascii="Times New Roman"/>
          <w:b w:val="false"/>
          <w:i w:val="false"/>
          <w:color w:val="000000"/>
          <w:sz w:val="28"/>
        </w:rPr>
        <w:t xml:space="preserve">
      трансферттер түсімі 37 395 мың теңге; </w:t>
      </w:r>
    </w:p>
    <w:p>
      <w:pPr>
        <w:spacing w:after="0"/>
        <w:ind w:left="0"/>
        <w:jc w:val="both"/>
      </w:pPr>
      <w:r>
        <w:rPr>
          <w:rFonts w:ascii="Times New Roman"/>
          <w:b w:val="false"/>
          <w:i w:val="false"/>
          <w:color w:val="000000"/>
          <w:sz w:val="28"/>
        </w:rPr>
        <w:t xml:space="preserve">
      2) шығындар 182 709 мың теңге; </w:t>
      </w:r>
    </w:p>
    <w:p>
      <w:pPr>
        <w:spacing w:after="0"/>
        <w:ind w:left="0"/>
        <w:jc w:val="both"/>
      </w:pPr>
      <w:r>
        <w:rPr>
          <w:rFonts w:ascii="Times New Roman"/>
          <w:b w:val="false"/>
          <w:i w:val="false"/>
          <w:color w:val="000000"/>
          <w:sz w:val="28"/>
        </w:rPr>
        <w:t xml:space="preserve">
      3) таза бюджеттік кредиттеу 0 теңге, оның ішінде: </w:t>
      </w:r>
    </w:p>
    <w:p>
      <w:pPr>
        <w:spacing w:after="0"/>
        <w:ind w:left="0"/>
        <w:jc w:val="both"/>
      </w:pPr>
      <w:r>
        <w:rPr>
          <w:rFonts w:ascii="Times New Roman"/>
          <w:b w:val="false"/>
          <w:i w:val="false"/>
          <w:color w:val="000000"/>
          <w:sz w:val="28"/>
        </w:rPr>
        <w:t xml:space="preserve">
      бюджеттік кредиттер 0 теңге; </w:t>
      </w:r>
    </w:p>
    <w:p>
      <w:pPr>
        <w:spacing w:after="0"/>
        <w:ind w:left="0"/>
        <w:jc w:val="both"/>
      </w:pPr>
      <w:r>
        <w:rPr>
          <w:rFonts w:ascii="Times New Roman"/>
          <w:b w:val="false"/>
          <w:i w:val="false"/>
          <w:color w:val="000000"/>
          <w:sz w:val="28"/>
        </w:rPr>
        <w:t xml:space="preserve">
      бюджеттік кредиттерді өтеу 0 теңге; </w:t>
      </w:r>
    </w:p>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p>
      <w:pPr>
        <w:spacing w:after="0"/>
        <w:ind w:left="0"/>
        <w:jc w:val="both"/>
      </w:pPr>
      <w:r>
        <w:rPr>
          <w:rFonts w:ascii="Times New Roman"/>
          <w:b w:val="false"/>
          <w:i w:val="false"/>
          <w:color w:val="000000"/>
          <w:sz w:val="28"/>
        </w:rPr>
        <w:t xml:space="preserve">
      қаржы активтерін сатып алу 0 теңге; </w:t>
      </w:r>
    </w:p>
    <w:p>
      <w:pPr>
        <w:spacing w:after="0"/>
        <w:ind w:left="0"/>
        <w:jc w:val="both"/>
      </w:pPr>
      <w:r>
        <w:rPr>
          <w:rFonts w:ascii="Times New Roman"/>
          <w:b w:val="false"/>
          <w:i w:val="false"/>
          <w:color w:val="000000"/>
          <w:sz w:val="28"/>
        </w:rPr>
        <w:t xml:space="preserve">
      мемлекеттің қаржы активтерін сатудан түсетін түсімдер 0 теңге; </w:t>
      </w:r>
    </w:p>
    <w:p>
      <w:pPr>
        <w:spacing w:after="0"/>
        <w:ind w:left="0"/>
        <w:jc w:val="both"/>
      </w:pPr>
      <w:r>
        <w:rPr>
          <w:rFonts w:ascii="Times New Roman"/>
          <w:b w:val="false"/>
          <w:i w:val="false"/>
          <w:color w:val="000000"/>
          <w:sz w:val="28"/>
        </w:rPr>
        <w:t xml:space="preserve">
      5) бюджет тапшылығы (профициті) (-) 30 546 мың теңге; </w:t>
      </w:r>
    </w:p>
    <w:p>
      <w:pPr>
        <w:spacing w:after="0"/>
        <w:ind w:left="0"/>
        <w:jc w:val="both"/>
      </w:pPr>
      <w:r>
        <w:rPr>
          <w:rFonts w:ascii="Times New Roman"/>
          <w:b w:val="false"/>
          <w:i w:val="false"/>
          <w:color w:val="000000"/>
          <w:sz w:val="28"/>
        </w:rPr>
        <w:t>
      6) бюджет тапшылығын қаржыландыру (профицитін пайдалану) 30 546 мың теңге, оның ішінде:</w:t>
      </w:r>
    </w:p>
    <w:p>
      <w:pPr>
        <w:spacing w:after="0"/>
        <w:ind w:left="0"/>
        <w:jc w:val="both"/>
      </w:pPr>
      <w:r>
        <w:rPr>
          <w:rFonts w:ascii="Times New Roman"/>
          <w:b w:val="false"/>
          <w:i w:val="false"/>
          <w:color w:val="000000"/>
          <w:sz w:val="28"/>
        </w:rPr>
        <w:t xml:space="preserve">
      қарыздар түсімі 0 теңге; </w:t>
      </w:r>
    </w:p>
    <w:p>
      <w:pPr>
        <w:spacing w:after="0"/>
        <w:ind w:left="0"/>
        <w:jc w:val="both"/>
      </w:pPr>
      <w:r>
        <w:rPr>
          <w:rFonts w:ascii="Times New Roman"/>
          <w:b w:val="false"/>
          <w:i w:val="false"/>
          <w:color w:val="000000"/>
          <w:sz w:val="28"/>
        </w:rPr>
        <w:t>
      қарыздарды өтеу 0 теңге;</w:t>
      </w:r>
    </w:p>
    <w:p>
      <w:pPr>
        <w:spacing w:after="0"/>
        <w:ind w:left="0"/>
        <w:jc w:val="both"/>
      </w:pPr>
      <w:r>
        <w:rPr>
          <w:rFonts w:ascii="Times New Roman"/>
          <w:b w:val="false"/>
          <w:i w:val="false"/>
          <w:color w:val="000000"/>
          <w:sz w:val="28"/>
        </w:rPr>
        <w:t xml:space="preserve">
      бюджет қаражатының пайдаланылатын қалдықтары 30 546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Жетісу облысы Панфилов аудандық мәслихатының 22.09.2025 </w:t>
      </w:r>
      <w:r>
        <w:rPr>
          <w:rFonts w:ascii="Times New Roman"/>
          <w:b w:val="false"/>
          <w:i w:val="false"/>
          <w:color w:val="000000"/>
          <w:sz w:val="28"/>
        </w:rPr>
        <w:t>№ 8-47-208</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135" w:id="106"/>
    <w:p>
      <w:pPr>
        <w:spacing w:after="0"/>
        <w:ind w:left="0"/>
        <w:jc w:val="both"/>
      </w:pPr>
      <w:r>
        <w:rPr>
          <w:rFonts w:ascii="Times New Roman"/>
          <w:b w:val="false"/>
          <w:i w:val="false"/>
          <w:color w:val="000000"/>
          <w:sz w:val="28"/>
        </w:rPr>
        <w:t xml:space="preserve">
      8. 2025-2027 жылдарға арналған Қоңырөлең ауылдық округінің бюджеті тиісінше осы шешімнің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w:t>
      </w:r>
      <w:r>
        <w:rPr>
          <w:rFonts w:ascii="Times New Roman"/>
          <w:b w:val="false"/>
          <w:i w:val="false"/>
          <w:color w:val="000000"/>
          <w:sz w:val="28"/>
        </w:rPr>
        <w:t>-қосымшаларына сәйкес, оның ішінде 2025 жылға келесі көлемдерде бекітілсін:</w:t>
      </w:r>
    </w:p>
    <w:bookmarkEnd w:id="106"/>
    <w:bookmarkStart w:name="z136" w:id="107"/>
    <w:p>
      <w:pPr>
        <w:spacing w:after="0"/>
        <w:ind w:left="0"/>
        <w:jc w:val="both"/>
      </w:pPr>
      <w:r>
        <w:rPr>
          <w:rFonts w:ascii="Times New Roman"/>
          <w:b w:val="false"/>
          <w:i w:val="false"/>
          <w:color w:val="000000"/>
          <w:sz w:val="28"/>
        </w:rPr>
        <w:t xml:space="preserve">
      1) кірістер 59 369 мың теңге, оның ішінде: </w:t>
      </w:r>
    </w:p>
    <w:bookmarkEnd w:id="107"/>
    <w:bookmarkStart w:name="z120" w:id="108"/>
    <w:p>
      <w:pPr>
        <w:spacing w:after="0"/>
        <w:ind w:left="0"/>
        <w:jc w:val="both"/>
      </w:pPr>
      <w:r>
        <w:rPr>
          <w:rFonts w:ascii="Times New Roman"/>
          <w:b w:val="false"/>
          <w:i w:val="false"/>
          <w:color w:val="000000"/>
          <w:sz w:val="28"/>
        </w:rPr>
        <w:t xml:space="preserve">
      салықтық түсімдер 21 135 мың теңге; </w:t>
      </w:r>
    </w:p>
    <w:bookmarkEnd w:id="108"/>
    <w:bookmarkStart w:name="z121" w:id="109"/>
    <w:p>
      <w:pPr>
        <w:spacing w:after="0"/>
        <w:ind w:left="0"/>
        <w:jc w:val="both"/>
      </w:pPr>
      <w:r>
        <w:rPr>
          <w:rFonts w:ascii="Times New Roman"/>
          <w:b w:val="false"/>
          <w:i w:val="false"/>
          <w:color w:val="000000"/>
          <w:sz w:val="28"/>
        </w:rPr>
        <w:t xml:space="preserve">
      салықтық емес түсімдер 0 теңге; </w:t>
      </w:r>
    </w:p>
    <w:bookmarkEnd w:id="109"/>
    <w:bookmarkStart w:name="z122" w:id="110"/>
    <w:p>
      <w:pPr>
        <w:spacing w:after="0"/>
        <w:ind w:left="0"/>
        <w:jc w:val="both"/>
      </w:pPr>
      <w:r>
        <w:rPr>
          <w:rFonts w:ascii="Times New Roman"/>
          <w:b w:val="false"/>
          <w:i w:val="false"/>
          <w:color w:val="000000"/>
          <w:sz w:val="28"/>
        </w:rPr>
        <w:t xml:space="preserve">
      негізгі капиталды сатудан түсетін түсімдер 0 теңге; </w:t>
      </w:r>
    </w:p>
    <w:bookmarkEnd w:id="110"/>
    <w:bookmarkStart w:name="z123" w:id="111"/>
    <w:p>
      <w:pPr>
        <w:spacing w:after="0"/>
        <w:ind w:left="0"/>
        <w:jc w:val="both"/>
      </w:pPr>
      <w:r>
        <w:rPr>
          <w:rFonts w:ascii="Times New Roman"/>
          <w:b w:val="false"/>
          <w:i w:val="false"/>
          <w:color w:val="000000"/>
          <w:sz w:val="28"/>
        </w:rPr>
        <w:t xml:space="preserve">
      трансферттер түсімі 38 234 мың теңге; </w:t>
      </w:r>
    </w:p>
    <w:bookmarkEnd w:id="111"/>
    <w:bookmarkStart w:name="z124" w:id="112"/>
    <w:p>
      <w:pPr>
        <w:spacing w:after="0"/>
        <w:ind w:left="0"/>
        <w:jc w:val="both"/>
      </w:pPr>
      <w:r>
        <w:rPr>
          <w:rFonts w:ascii="Times New Roman"/>
          <w:b w:val="false"/>
          <w:i w:val="false"/>
          <w:color w:val="000000"/>
          <w:sz w:val="28"/>
        </w:rPr>
        <w:t xml:space="preserve">
      2) шығындар 73 628 мың теңге; </w:t>
      </w:r>
    </w:p>
    <w:bookmarkEnd w:id="112"/>
    <w:bookmarkStart w:name="z125" w:id="113"/>
    <w:p>
      <w:pPr>
        <w:spacing w:after="0"/>
        <w:ind w:left="0"/>
        <w:jc w:val="both"/>
      </w:pPr>
      <w:r>
        <w:rPr>
          <w:rFonts w:ascii="Times New Roman"/>
          <w:b w:val="false"/>
          <w:i w:val="false"/>
          <w:color w:val="000000"/>
          <w:sz w:val="28"/>
        </w:rPr>
        <w:t xml:space="preserve">
      3) таза бюджеттік кредиттеу 0 теңге, оның ішінде: </w:t>
      </w:r>
    </w:p>
    <w:bookmarkEnd w:id="113"/>
    <w:bookmarkStart w:name="z126" w:id="114"/>
    <w:p>
      <w:pPr>
        <w:spacing w:after="0"/>
        <w:ind w:left="0"/>
        <w:jc w:val="both"/>
      </w:pPr>
      <w:r>
        <w:rPr>
          <w:rFonts w:ascii="Times New Roman"/>
          <w:b w:val="false"/>
          <w:i w:val="false"/>
          <w:color w:val="000000"/>
          <w:sz w:val="28"/>
        </w:rPr>
        <w:t xml:space="preserve">
      бюджеттік кредиттер 0 теңге; </w:t>
      </w:r>
    </w:p>
    <w:bookmarkEnd w:id="114"/>
    <w:bookmarkStart w:name="z127" w:id="115"/>
    <w:p>
      <w:pPr>
        <w:spacing w:after="0"/>
        <w:ind w:left="0"/>
        <w:jc w:val="both"/>
      </w:pPr>
      <w:r>
        <w:rPr>
          <w:rFonts w:ascii="Times New Roman"/>
          <w:b w:val="false"/>
          <w:i w:val="false"/>
          <w:color w:val="000000"/>
          <w:sz w:val="28"/>
        </w:rPr>
        <w:t xml:space="preserve">
      бюджеттік кредиттерді өтеу 0 теңге; </w:t>
      </w:r>
    </w:p>
    <w:bookmarkEnd w:id="115"/>
    <w:bookmarkStart w:name="z128" w:id="116"/>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bookmarkEnd w:id="116"/>
    <w:bookmarkStart w:name="z129" w:id="117"/>
    <w:p>
      <w:pPr>
        <w:spacing w:after="0"/>
        <w:ind w:left="0"/>
        <w:jc w:val="both"/>
      </w:pPr>
      <w:r>
        <w:rPr>
          <w:rFonts w:ascii="Times New Roman"/>
          <w:b w:val="false"/>
          <w:i w:val="false"/>
          <w:color w:val="000000"/>
          <w:sz w:val="28"/>
        </w:rPr>
        <w:t xml:space="preserve">
      қаржы активтерін сатып алу 0 теңге; </w:t>
      </w:r>
    </w:p>
    <w:bookmarkEnd w:id="117"/>
    <w:bookmarkStart w:name="z130" w:id="118"/>
    <w:p>
      <w:pPr>
        <w:spacing w:after="0"/>
        <w:ind w:left="0"/>
        <w:jc w:val="both"/>
      </w:pPr>
      <w:r>
        <w:rPr>
          <w:rFonts w:ascii="Times New Roman"/>
          <w:b w:val="false"/>
          <w:i w:val="false"/>
          <w:color w:val="000000"/>
          <w:sz w:val="28"/>
        </w:rPr>
        <w:t xml:space="preserve">
      мемлекеттің қаржы активтерін сатудан түсетін түсімдер 0 теңге; </w:t>
      </w:r>
    </w:p>
    <w:bookmarkEnd w:id="118"/>
    <w:bookmarkStart w:name="z131" w:id="119"/>
    <w:p>
      <w:pPr>
        <w:spacing w:after="0"/>
        <w:ind w:left="0"/>
        <w:jc w:val="both"/>
      </w:pPr>
      <w:r>
        <w:rPr>
          <w:rFonts w:ascii="Times New Roman"/>
          <w:b w:val="false"/>
          <w:i w:val="false"/>
          <w:color w:val="000000"/>
          <w:sz w:val="28"/>
        </w:rPr>
        <w:t xml:space="preserve">
      5) бюджет тапшылығы (профициті) (-) 14 259 мың теңге; </w:t>
      </w:r>
    </w:p>
    <w:bookmarkEnd w:id="119"/>
    <w:bookmarkStart w:name="z132" w:id="120"/>
    <w:p>
      <w:pPr>
        <w:spacing w:after="0"/>
        <w:ind w:left="0"/>
        <w:jc w:val="both"/>
      </w:pPr>
      <w:r>
        <w:rPr>
          <w:rFonts w:ascii="Times New Roman"/>
          <w:b w:val="false"/>
          <w:i w:val="false"/>
          <w:color w:val="000000"/>
          <w:sz w:val="28"/>
        </w:rPr>
        <w:t>
      6) бюджет тапшылығын қаржыландыру (профицитін пайдалану) 14 259 мың теңге, оның ішінде:</w:t>
      </w:r>
    </w:p>
    <w:bookmarkEnd w:id="120"/>
    <w:bookmarkStart w:name="z133" w:id="121"/>
    <w:p>
      <w:pPr>
        <w:spacing w:after="0"/>
        <w:ind w:left="0"/>
        <w:jc w:val="both"/>
      </w:pPr>
      <w:r>
        <w:rPr>
          <w:rFonts w:ascii="Times New Roman"/>
          <w:b w:val="false"/>
          <w:i w:val="false"/>
          <w:color w:val="000000"/>
          <w:sz w:val="28"/>
        </w:rPr>
        <w:t xml:space="preserve">
      қарыздар түсімі 0 теңге; </w:t>
      </w:r>
    </w:p>
    <w:bookmarkEnd w:id="121"/>
    <w:bookmarkStart w:name="z134" w:id="122"/>
    <w:p>
      <w:pPr>
        <w:spacing w:after="0"/>
        <w:ind w:left="0"/>
        <w:jc w:val="both"/>
      </w:pPr>
      <w:r>
        <w:rPr>
          <w:rFonts w:ascii="Times New Roman"/>
          <w:b w:val="false"/>
          <w:i w:val="false"/>
          <w:color w:val="000000"/>
          <w:sz w:val="28"/>
        </w:rPr>
        <w:t>
      қарыздарды өтеу 0 теңге;</w:t>
      </w:r>
    </w:p>
    <w:bookmarkEnd w:id="122"/>
    <w:p>
      <w:pPr>
        <w:spacing w:after="0"/>
        <w:ind w:left="0"/>
        <w:jc w:val="both"/>
      </w:pPr>
      <w:r>
        <w:rPr>
          <w:rFonts w:ascii="Times New Roman"/>
          <w:b w:val="false"/>
          <w:i w:val="false"/>
          <w:color w:val="000000"/>
          <w:sz w:val="28"/>
        </w:rPr>
        <w:t xml:space="preserve">
      бюджет қаражатының пайдаланылатын қалдықтары 14 259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Жетісу облысы Панфилов аудандық мәслихатының 22.09.2025 </w:t>
      </w:r>
      <w:r>
        <w:rPr>
          <w:rFonts w:ascii="Times New Roman"/>
          <w:b w:val="false"/>
          <w:i w:val="false"/>
          <w:color w:val="000000"/>
          <w:sz w:val="28"/>
        </w:rPr>
        <w:t>№ 8-47-208</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153" w:id="123"/>
    <w:p>
      <w:pPr>
        <w:spacing w:after="0"/>
        <w:ind w:left="0"/>
        <w:jc w:val="both"/>
      </w:pPr>
      <w:r>
        <w:rPr>
          <w:rFonts w:ascii="Times New Roman"/>
          <w:b w:val="false"/>
          <w:i w:val="false"/>
          <w:color w:val="000000"/>
          <w:sz w:val="28"/>
        </w:rPr>
        <w:t xml:space="preserve">
      9. 2025-2027 жылдарға арналған Сарыбел ауылдық округінің бюджеті тиісінше осы шешімнің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w:t>
      </w:r>
      <w:r>
        <w:rPr>
          <w:rFonts w:ascii="Times New Roman"/>
          <w:b w:val="false"/>
          <w:i w:val="false"/>
          <w:color w:val="000000"/>
          <w:sz w:val="28"/>
        </w:rPr>
        <w:t>-қосымшаларына сәйкес, оның ішінде 2025 жылға келесі көлемдерде бекітілсін:</w:t>
      </w:r>
    </w:p>
    <w:bookmarkEnd w:id="123"/>
    <w:bookmarkStart w:name="z154" w:id="124"/>
    <w:p>
      <w:pPr>
        <w:spacing w:after="0"/>
        <w:ind w:left="0"/>
        <w:jc w:val="both"/>
      </w:pPr>
      <w:r>
        <w:rPr>
          <w:rFonts w:ascii="Times New Roman"/>
          <w:b w:val="false"/>
          <w:i w:val="false"/>
          <w:color w:val="000000"/>
          <w:sz w:val="28"/>
        </w:rPr>
        <w:t xml:space="preserve">
      1) кірістер 60 695 мың теңге, оның ішінде: </w:t>
      </w:r>
    </w:p>
    <w:bookmarkEnd w:id="124"/>
    <w:bookmarkStart w:name="z138" w:id="125"/>
    <w:p>
      <w:pPr>
        <w:spacing w:after="0"/>
        <w:ind w:left="0"/>
        <w:jc w:val="both"/>
      </w:pPr>
      <w:r>
        <w:rPr>
          <w:rFonts w:ascii="Times New Roman"/>
          <w:b w:val="false"/>
          <w:i w:val="false"/>
          <w:color w:val="000000"/>
          <w:sz w:val="28"/>
        </w:rPr>
        <w:t xml:space="preserve">
      салықтық түсімдер 19 267 мың теңге; </w:t>
      </w:r>
    </w:p>
    <w:bookmarkEnd w:id="125"/>
    <w:bookmarkStart w:name="z139" w:id="126"/>
    <w:p>
      <w:pPr>
        <w:spacing w:after="0"/>
        <w:ind w:left="0"/>
        <w:jc w:val="both"/>
      </w:pPr>
      <w:r>
        <w:rPr>
          <w:rFonts w:ascii="Times New Roman"/>
          <w:b w:val="false"/>
          <w:i w:val="false"/>
          <w:color w:val="000000"/>
          <w:sz w:val="28"/>
        </w:rPr>
        <w:t xml:space="preserve">
      салықтық емес түсімдер 0 теңге; </w:t>
      </w:r>
    </w:p>
    <w:bookmarkEnd w:id="126"/>
    <w:bookmarkStart w:name="z140" w:id="127"/>
    <w:p>
      <w:pPr>
        <w:spacing w:after="0"/>
        <w:ind w:left="0"/>
        <w:jc w:val="both"/>
      </w:pPr>
      <w:r>
        <w:rPr>
          <w:rFonts w:ascii="Times New Roman"/>
          <w:b w:val="false"/>
          <w:i w:val="false"/>
          <w:color w:val="000000"/>
          <w:sz w:val="28"/>
        </w:rPr>
        <w:t xml:space="preserve">
      негізгі капиталды сатудан түсетін түсімдер 0 теңге; </w:t>
      </w:r>
    </w:p>
    <w:bookmarkEnd w:id="127"/>
    <w:bookmarkStart w:name="z141" w:id="128"/>
    <w:p>
      <w:pPr>
        <w:spacing w:after="0"/>
        <w:ind w:left="0"/>
        <w:jc w:val="both"/>
      </w:pPr>
      <w:r>
        <w:rPr>
          <w:rFonts w:ascii="Times New Roman"/>
          <w:b w:val="false"/>
          <w:i w:val="false"/>
          <w:color w:val="000000"/>
          <w:sz w:val="28"/>
        </w:rPr>
        <w:t xml:space="preserve">
      трансферттер түсімі 41 428 мың теңге; </w:t>
      </w:r>
    </w:p>
    <w:bookmarkEnd w:id="128"/>
    <w:bookmarkStart w:name="z142" w:id="129"/>
    <w:p>
      <w:pPr>
        <w:spacing w:after="0"/>
        <w:ind w:left="0"/>
        <w:jc w:val="both"/>
      </w:pPr>
      <w:r>
        <w:rPr>
          <w:rFonts w:ascii="Times New Roman"/>
          <w:b w:val="false"/>
          <w:i w:val="false"/>
          <w:color w:val="000000"/>
          <w:sz w:val="28"/>
        </w:rPr>
        <w:t xml:space="preserve">
      2) шығындар 79 091 мың теңге; </w:t>
      </w:r>
    </w:p>
    <w:bookmarkEnd w:id="129"/>
    <w:bookmarkStart w:name="z143" w:id="130"/>
    <w:p>
      <w:pPr>
        <w:spacing w:after="0"/>
        <w:ind w:left="0"/>
        <w:jc w:val="both"/>
      </w:pPr>
      <w:r>
        <w:rPr>
          <w:rFonts w:ascii="Times New Roman"/>
          <w:b w:val="false"/>
          <w:i w:val="false"/>
          <w:color w:val="000000"/>
          <w:sz w:val="28"/>
        </w:rPr>
        <w:t xml:space="preserve">
      3) таза бюджеттік кредиттеу 0 теңге, оның ішінде: </w:t>
      </w:r>
    </w:p>
    <w:bookmarkEnd w:id="130"/>
    <w:bookmarkStart w:name="z144" w:id="131"/>
    <w:p>
      <w:pPr>
        <w:spacing w:after="0"/>
        <w:ind w:left="0"/>
        <w:jc w:val="both"/>
      </w:pPr>
      <w:r>
        <w:rPr>
          <w:rFonts w:ascii="Times New Roman"/>
          <w:b w:val="false"/>
          <w:i w:val="false"/>
          <w:color w:val="000000"/>
          <w:sz w:val="28"/>
        </w:rPr>
        <w:t xml:space="preserve">
      бюджеттік кредиттер 0 теңге; </w:t>
      </w:r>
    </w:p>
    <w:bookmarkEnd w:id="131"/>
    <w:bookmarkStart w:name="z145" w:id="132"/>
    <w:p>
      <w:pPr>
        <w:spacing w:after="0"/>
        <w:ind w:left="0"/>
        <w:jc w:val="both"/>
      </w:pPr>
      <w:r>
        <w:rPr>
          <w:rFonts w:ascii="Times New Roman"/>
          <w:b w:val="false"/>
          <w:i w:val="false"/>
          <w:color w:val="000000"/>
          <w:sz w:val="28"/>
        </w:rPr>
        <w:t xml:space="preserve">
      бюджеттік кредиттерді өтеу 0 теңге; </w:t>
      </w:r>
    </w:p>
    <w:bookmarkEnd w:id="132"/>
    <w:bookmarkStart w:name="z146" w:id="133"/>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bookmarkEnd w:id="133"/>
    <w:bookmarkStart w:name="z147" w:id="134"/>
    <w:p>
      <w:pPr>
        <w:spacing w:after="0"/>
        <w:ind w:left="0"/>
        <w:jc w:val="both"/>
      </w:pPr>
      <w:r>
        <w:rPr>
          <w:rFonts w:ascii="Times New Roman"/>
          <w:b w:val="false"/>
          <w:i w:val="false"/>
          <w:color w:val="000000"/>
          <w:sz w:val="28"/>
        </w:rPr>
        <w:t xml:space="preserve">
      қаржы активтерін сатып алу 0 теңге; </w:t>
      </w:r>
    </w:p>
    <w:bookmarkEnd w:id="134"/>
    <w:bookmarkStart w:name="z148" w:id="135"/>
    <w:p>
      <w:pPr>
        <w:spacing w:after="0"/>
        <w:ind w:left="0"/>
        <w:jc w:val="both"/>
      </w:pPr>
      <w:r>
        <w:rPr>
          <w:rFonts w:ascii="Times New Roman"/>
          <w:b w:val="false"/>
          <w:i w:val="false"/>
          <w:color w:val="000000"/>
          <w:sz w:val="28"/>
        </w:rPr>
        <w:t xml:space="preserve">
      мемлекеттің қаржы активтерін сатудан түсетін түсімдер 0 теңге; </w:t>
      </w:r>
    </w:p>
    <w:bookmarkEnd w:id="135"/>
    <w:bookmarkStart w:name="z149" w:id="136"/>
    <w:p>
      <w:pPr>
        <w:spacing w:after="0"/>
        <w:ind w:left="0"/>
        <w:jc w:val="both"/>
      </w:pPr>
      <w:r>
        <w:rPr>
          <w:rFonts w:ascii="Times New Roman"/>
          <w:b w:val="false"/>
          <w:i w:val="false"/>
          <w:color w:val="000000"/>
          <w:sz w:val="28"/>
        </w:rPr>
        <w:t xml:space="preserve">
      5) бюджет тапшылығы (профициті) (-) 18 396 мың теңге; </w:t>
      </w:r>
    </w:p>
    <w:bookmarkEnd w:id="136"/>
    <w:bookmarkStart w:name="z150" w:id="137"/>
    <w:p>
      <w:pPr>
        <w:spacing w:after="0"/>
        <w:ind w:left="0"/>
        <w:jc w:val="both"/>
      </w:pPr>
      <w:r>
        <w:rPr>
          <w:rFonts w:ascii="Times New Roman"/>
          <w:b w:val="false"/>
          <w:i w:val="false"/>
          <w:color w:val="000000"/>
          <w:sz w:val="28"/>
        </w:rPr>
        <w:t>
      6) бюджет тапшылығын қаржыландыру (профицитін пайдалану) 18 396 мың теңге, оның ішінде:</w:t>
      </w:r>
    </w:p>
    <w:bookmarkEnd w:id="137"/>
    <w:bookmarkStart w:name="z151" w:id="138"/>
    <w:p>
      <w:pPr>
        <w:spacing w:after="0"/>
        <w:ind w:left="0"/>
        <w:jc w:val="both"/>
      </w:pPr>
      <w:r>
        <w:rPr>
          <w:rFonts w:ascii="Times New Roman"/>
          <w:b w:val="false"/>
          <w:i w:val="false"/>
          <w:color w:val="000000"/>
          <w:sz w:val="28"/>
        </w:rPr>
        <w:t xml:space="preserve">
      қарыздар түсімі 0 теңге; </w:t>
      </w:r>
    </w:p>
    <w:bookmarkEnd w:id="138"/>
    <w:bookmarkStart w:name="z152" w:id="139"/>
    <w:p>
      <w:pPr>
        <w:spacing w:after="0"/>
        <w:ind w:left="0"/>
        <w:jc w:val="both"/>
      </w:pPr>
      <w:r>
        <w:rPr>
          <w:rFonts w:ascii="Times New Roman"/>
          <w:b w:val="false"/>
          <w:i w:val="false"/>
          <w:color w:val="000000"/>
          <w:sz w:val="28"/>
        </w:rPr>
        <w:t>
      қарыздарды өтеу 0 теңге;</w:t>
      </w:r>
    </w:p>
    <w:bookmarkEnd w:id="139"/>
    <w:p>
      <w:pPr>
        <w:spacing w:after="0"/>
        <w:ind w:left="0"/>
        <w:jc w:val="both"/>
      </w:pPr>
      <w:r>
        <w:rPr>
          <w:rFonts w:ascii="Times New Roman"/>
          <w:b w:val="false"/>
          <w:i w:val="false"/>
          <w:color w:val="000000"/>
          <w:sz w:val="28"/>
        </w:rPr>
        <w:t xml:space="preserve">
      бюджет қаражатының пайдаланылатын қалдықтары 18 396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Жетісу облысы Панфилов аудандық мәслихатының 22.09.2025 </w:t>
      </w:r>
      <w:r>
        <w:rPr>
          <w:rFonts w:ascii="Times New Roman"/>
          <w:b w:val="false"/>
          <w:i w:val="false"/>
          <w:color w:val="000000"/>
          <w:sz w:val="28"/>
        </w:rPr>
        <w:t>№ 8-47-208</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171" w:id="140"/>
    <w:p>
      <w:pPr>
        <w:spacing w:after="0"/>
        <w:ind w:left="0"/>
        <w:jc w:val="both"/>
      </w:pPr>
      <w:r>
        <w:rPr>
          <w:rFonts w:ascii="Times New Roman"/>
          <w:b w:val="false"/>
          <w:i w:val="false"/>
          <w:color w:val="000000"/>
          <w:sz w:val="28"/>
        </w:rPr>
        <w:t xml:space="preserve">
      10. 2025-2027 жылдарға арналған Талды ауылдық округінің бюджеті тиісінше осы шешімнің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w:t>
      </w:r>
      <w:r>
        <w:rPr>
          <w:rFonts w:ascii="Times New Roman"/>
          <w:b w:val="false"/>
          <w:i w:val="false"/>
          <w:color w:val="000000"/>
          <w:sz w:val="28"/>
        </w:rPr>
        <w:t>-қосымшаларына сәйкес, оның ішінде 2025 жылға келесі көлемдерде бекітілсін:</w:t>
      </w:r>
    </w:p>
    <w:bookmarkEnd w:id="140"/>
    <w:bookmarkStart w:name="z172" w:id="141"/>
    <w:p>
      <w:pPr>
        <w:spacing w:after="0"/>
        <w:ind w:left="0"/>
        <w:jc w:val="both"/>
      </w:pPr>
      <w:r>
        <w:rPr>
          <w:rFonts w:ascii="Times New Roman"/>
          <w:b w:val="false"/>
          <w:i w:val="false"/>
          <w:color w:val="000000"/>
          <w:sz w:val="28"/>
        </w:rPr>
        <w:t xml:space="preserve">
      1) кірістер 65 179 мың теңге, оның ішінде: </w:t>
      </w:r>
    </w:p>
    <w:bookmarkEnd w:id="141"/>
    <w:bookmarkStart w:name="z156" w:id="142"/>
    <w:p>
      <w:pPr>
        <w:spacing w:after="0"/>
        <w:ind w:left="0"/>
        <w:jc w:val="both"/>
      </w:pPr>
      <w:r>
        <w:rPr>
          <w:rFonts w:ascii="Times New Roman"/>
          <w:b w:val="false"/>
          <w:i w:val="false"/>
          <w:color w:val="000000"/>
          <w:sz w:val="28"/>
        </w:rPr>
        <w:t xml:space="preserve">
      салықтық түсімдер 33 547 мың теңге; </w:t>
      </w:r>
    </w:p>
    <w:bookmarkEnd w:id="142"/>
    <w:bookmarkStart w:name="z157" w:id="143"/>
    <w:p>
      <w:pPr>
        <w:spacing w:after="0"/>
        <w:ind w:left="0"/>
        <w:jc w:val="both"/>
      </w:pPr>
      <w:r>
        <w:rPr>
          <w:rFonts w:ascii="Times New Roman"/>
          <w:b w:val="false"/>
          <w:i w:val="false"/>
          <w:color w:val="000000"/>
          <w:sz w:val="28"/>
        </w:rPr>
        <w:t xml:space="preserve">
      салықтық емес түсімдер 0 теңге; </w:t>
      </w:r>
    </w:p>
    <w:bookmarkEnd w:id="143"/>
    <w:bookmarkStart w:name="z158" w:id="144"/>
    <w:p>
      <w:pPr>
        <w:spacing w:after="0"/>
        <w:ind w:left="0"/>
        <w:jc w:val="both"/>
      </w:pPr>
      <w:r>
        <w:rPr>
          <w:rFonts w:ascii="Times New Roman"/>
          <w:b w:val="false"/>
          <w:i w:val="false"/>
          <w:color w:val="000000"/>
          <w:sz w:val="28"/>
        </w:rPr>
        <w:t xml:space="preserve">
      негізгі капиталды сатудан түсетін түсімдер 0 теңге; </w:t>
      </w:r>
    </w:p>
    <w:bookmarkEnd w:id="144"/>
    <w:bookmarkStart w:name="z159" w:id="145"/>
    <w:p>
      <w:pPr>
        <w:spacing w:after="0"/>
        <w:ind w:left="0"/>
        <w:jc w:val="both"/>
      </w:pPr>
      <w:r>
        <w:rPr>
          <w:rFonts w:ascii="Times New Roman"/>
          <w:b w:val="false"/>
          <w:i w:val="false"/>
          <w:color w:val="000000"/>
          <w:sz w:val="28"/>
        </w:rPr>
        <w:t xml:space="preserve">
      трансферттер түсімі 31 632 мың теңге; </w:t>
      </w:r>
    </w:p>
    <w:bookmarkEnd w:id="145"/>
    <w:bookmarkStart w:name="z160" w:id="146"/>
    <w:p>
      <w:pPr>
        <w:spacing w:after="0"/>
        <w:ind w:left="0"/>
        <w:jc w:val="both"/>
      </w:pPr>
      <w:r>
        <w:rPr>
          <w:rFonts w:ascii="Times New Roman"/>
          <w:b w:val="false"/>
          <w:i w:val="false"/>
          <w:color w:val="000000"/>
          <w:sz w:val="28"/>
        </w:rPr>
        <w:t xml:space="preserve">
      2) шығындар 91 418 мың теңге; </w:t>
      </w:r>
    </w:p>
    <w:bookmarkEnd w:id="146"/>
    <w:bookmarkStart w:name="z161" w:id="147"/>
    <w:p>
      <w:pPr>
        <w:spacing w:after="0"/>
        <w:ind w:left="0"/>
        <w:jc w:val="both"/>
      </w:pPr>
      <w:r>
        <w:rPr>
          <w:rFonts w:ascii="Times New Roman"/>
          <w:b w:val="false"/>
          <w:i w:val="false"/>
          <w:color w:val="000000"/>
          <w:sz w:val="28"/>
        </w:rPr>
        <w:t xml:space="preserve">
      3) таза бюджеттік кредиттеу 0 теңге, оның ішінде: </w:t>
      </w:r>
    </w:p>
    <w:bookmarkEnd w:id="147"/>
    <w:bookmarkStart w:name="z162" w:id="148"/>
    <w:p>
      <w:pPr>
        <w:spacing w:after="0"/>
        <w:ind w:left="0"/>
        <w:jc w:val="both"/>
      </w:pPr>
      <w:r>
        <w:rPr>
          <w:rFonts w:ascii="Times New Roman"/>
          <w:b w:val="false"/>
          <w:i w:val="false"/>
          <w:color w:val="000000"/>
          <w:sz w:val="28"/>
        </w:rPr>
        <w:t xml:space="preserve">
      бюджеттік кредиттер 0 теңге; </w:t>
      </w:r>
    </w:p>
    <w:bookmarkEnd w:id="148"/>
    <w:bookmarkStart w:name="z163" w:id="149"/>
    <w:p>
      <w:pPr>
        <w:spacing w:after="0"/>
        <w:ind w:left="0"/>
        <w:jc w:val="both"/>
      </w:pPr>
      <w:r>
        <w:rPr>
          <w:rFonts w:ascii="Times New Roman"/>
          <w:b w:val="false"/>
          <w:i w:val="false"/>
          <w:color w:val="000000"/>
          <w:sz w:val="28"/>
        </w:rPr>
        <w:t xml:space="preserve">
      бюджеттік кредиттерді өтеу 0 теңге; </w:t>
      </w:r>
    </w:p>
    <w:bookmarkEnd w:id="149"/>
    <w:bookmarkStart w:name="z164" w:id="150"/>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bookmarkEnd w:id="150"/>
    <w:bookmarkStart w:name="z165" w:id="151"/>
    <w:p>
      <w:pPr>
        <w:spacing w:after="0"/>
        <w:ind w:left="0"/>
        <w:jc w:val="both"/>
      </w:pPr>
      <w:r>
        <w:rPr>
          <w:rFonts w:ascii="Times New Roman"/>
          <w:b w:val="false"/>
          <w:i w:val="false"/>
          <w:color w:val="000000"/>
          <w:sz w:val="28"/>
        </w:rPr>
        <w:t xml:space="preserve">
      қаржы активтерін сатып алу 0 теңге; </w:t>
      </w:r>
    </w:p>
    <w:bookmarkEnd w:id="151"/>
    <w:bookmarkStart w:name="z166" w:id="152"/>
    <w:p>
      <w:pPr>
        <w:spacing w:after="0"/>
        <w:ind w:left="0"/>
        <w:jc w:val="both"/>
      </w:pPr>
      <w:r>
        <w:rPr>
          <w:rFonts w:ascii="Times New Roman"/>
          <w:b w:val="false"/>
          <w:i w:val="false"/>
          <w:color w:val="000000"/>
          <w:sz w:val="28"/>
        </w:rPr>
        <w:t xml:space="preserve">
      мемлекеттің қаржы активтерін сатудан түсетін түсімдер 0 теңге; </w:t>
      </w:r>
    </w:p>
    <w:bookmarkEnd w:id="152"/>
    <w:bookmarkStart w:name="z167" w:id="153"/>
    <w:p>
      <w:pPr>
        <w:spacing w:after="0"/>
        <w:ind w:left="0"/>
        <w:jc w:val="both"/>
      </w:pPr>
      <w:r>
        <w:rPr>
          <w:rFonts w:ascii="Times New Roman"/>
          <w:b w:val="false"/>
          <w:i w:val="false"/>
          <w:color w:val="000000"/>
          <w:sz w:val="28"/>
        </w:rPr>
        <w:t xml:space="preserve">
      5) бюджет тапшылығы (профициті) (-) 26 239 мың теңге; </w:t>
      </w:r>
    </w:p>
    <w:bookmarkEnd w:id="153"/>
    <w:bookmarkStart w:name="z168" w:id="154"/>
    <w:p>
      <w:pPr>
        <w:spacing w:after="0"/>
        <w:ind w:left="0"/>
        <w:jc w:val="both"/>
      </w:pPr>
      <w:r>
        <w:rPr>
          <w:rFonts w:ascii="Times New Roman"/>
          <w:b w:val="false"/>
          <w:i w:val="false"/>
          <w:color w:val="000000"/>
          <w:sz w:val="28"/>
        </w:rPr>
        <w:t>
      6) бюджет тапшылығын қаржыландыру (профицитін пайдалану) 26 239 мың теңге, оның ішінде:</w:t>
      </w:r>
    </w:p>
    <w:bookmarkEnd w:id="154"/>
    <w:bookmarkStart w:name="z169" w:id="155"/>
    <w:p>
      <w:pPr>
        <w:spacing w:after="0"/>
        <w:ind w:left="0"/>
        <w:jc w:val="both"/>
      </w:pPr>
      <w:r>
        <w:rPr>
          <w:rFonts w:ascii="Times New Roman"/>
          <w:b w:val="false"/>
          <w:i w:val="false"/>
          <w:color w:val="000000"/>
          <w:sz w:val="28"/>
        </w:rPr>
        <w:t xml:space="preserve">
      қарыздар түсімі 0 теңге; </w:t>
      </w:r>
    </w:p>
    <w:bookmarkEnd w:id="155"/>
    <w:bookmarkStart w:name="z170" w:id="156"/>
    <w:p>
      <w:pPr>
        <w:spacing w:after="0"/>
        <w:ind w:left="0"/>
        <w:jc w:val="both"/>
      </w:pPr>
      <w:r>
        <w:rPr>
          <w:rFonts w:ascii="Times New Roman"/>
          <w:b w:val="false"/>
          <w:i w:val="false"/>
          <w:color w:val="000000"/>
          <w:sz w:val="28"/>
        </w:rPr>
        <w:t>
      қарыздарды өтеу 0 теңге;</w:t>
      </w:r>
    </w:p>
    <w:bookmarkEnd w:id="156"/>
    <w:p>
      <w:pPr>
        <w:spacing w:after="0"/>
        <w:ind w:left="0"/>
        <w:jc w:val="both"/>
      </w:pPr>
      <w:r>
        <w:rPr>
          <w:rFonts w:ascii="Times New Roman"/>
          <w:b w:val="false"/>
          <w:i w:val="false"/>
          <w:color w:val="000000"/>
          <w:sz w:val="28"/>
        </w:rPr>
        <w:t xml:space="preserve">
      бюджет қаражатының пайдаланылатын қалдықтары 26 239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Жетісу облысы Панфилов аудандық мәслихатының 22.09.2025 </w:t>
      </w:r>
      <w:r>
        <w:rPr>
          <w:rFonts w:ascii="Times New Roman"/>
          <w:b w:val="false"/>
          <w:i w:val="false"/>
          <w:color w:val="000000"/>
          <w:sz w:val="28"/>
        </w:rPr>
        <w:t>№ 8-47-208</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189" w:id="157"/>
    <w:p>
      <w:pPr>
        <w:spacing w:after="0"/>
        <w:ind w:left="0"/>
        <w:jc w:val="both"/>
      </w:pPr>
      <w:r>
        <w:rPr>
          <w:rFonts w:ascii="Times New Roman"/>
          <w:b w:val="false"/>
          <w:i w:val="false"/>
          <w:color w:val="000000"/>
          <w:sz w:val="28"/>
        </w:rPr>
        <w:t xml:space="preserve">
      11. 2025-2027 жылдарға арналған Үлкенағаш ауылдық округінің бюджеті тиісінше осы шешімнің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w:t>
      </w:r>
      <w:r>
        <w:rPr>
          <w:rFonts w:ascii="Times New Roman"/>
          <w:b w:val="false"/>
          <w:i w:val="false"/>
          <w:color w:val="000000"/>
          <w:sz w:val="28"/>
        </w:rPr>
        <w:t>-қосымшаларына сәйкес, оның ішінде 2025 жылға келесі көлемдерде бекітілсін:</w:t>
      </w:r>
    </w:p>
    <w:bookmarkEnd w:id="157"/>
    <w:bookmarkStart w:name="z190" w:id="158"/>
    <w:p>
      <w:pPr>
        <w:spacing w:after="0"/>
        <w:ind w:left="0"/>
        <w:jc w:val="both"/>
      </w:pPr>
      <w:r>
        <w:rPr>
          <w:rFonts w:ascii="Times New Roman"/>
          <w:b w:val="false"/>
          <w:i w:val="false"/>
          <w:color w:val="000000"/>
          <w:sz w:val="28"/>
        </w:rPr>
        <w:t xml:space="preserve">
      1) кірістер 115 266 мың теңге, оның ішінде: </w:t>
      </w:r>
    </w:p>
    <w:bookmarkEnd w:id="158"/>
    <w:bookmarkStart w:name="z174" w:id="159"/>
    <w:p>
      <w:pPr>
        <w:spacing w:after="0"/>
        <w:ind w:left="0"/>
        <w:jc w:val="both"/>
      </w:pPr>
      <w:r>
        <w:rPr>
          <w:rFonts w:ascii="Times New Roman"/>
          <w:b w:val="false"/>
          <w:i w:val="false"/>
          <w:color w:val="000000"/>
          <w:sz w:val="28"/>
        </w:rPr>
        <w:t xml:space="preserve">
      салықтық түсімдер 13 640 мың теңге; </w:t>
      </w:r>
    </w:p>
    <w:bookmarkEnd w:id="159"/>
    <w:bookmarkStart w:name="z175" w:id="160"/>
    <w:p>
      <w:pPr>
        <w:spacing w:after="0"/>
        <w:ind w:left="0"/>
        <w:jc w:val="both"/>
      </w:pPr>
      <w:r>
        <w:rPr>
          <w:rFonts w:ascii="Times New Roman"/>
          <w:b w:val="false"/>
          <w:i w:val="false"/>
          <w:color w:val="000000"/>
          <w:sz w:val="28"/>
        </w:rPr>
        <w:t xml:space="preserve">
      салықтық емес түсімдер 0 теңге; </w:t>
      </w:r>
    </w:p>
    <w:bookmarkEnd w:id="160"/>
    <w:bookmarkStart w:name="z176" w:id="161"/>
    <w:p>
      <w:pPr>
        <w:spacing w:after="0"/>
        <w:ind w:left="0"/>
        <w:jc w:val="both"/>
      </w:pPr>
      <w:r>
        <w:rPr>
          <w:rFonts w:ascii="Times New Roman"/>
          <w:b w:val="false"/>
          <w:i w:val="false"/>
          <w:color w:val="000000"/>
          <w:sz w:val="28"/>
        </w:rPr>
        <w:t xml:space="preserve">
      негізгі капиталды сатудан түсетін түсімдер 0 теңге; </w:t>
      </w:r>
    </w:p>
    <w:bookmarkEnd w:id="161"/>
    <w:bookmarkStart w:name="z177" w:id="162"/>
    <w:p>
      <w:pPr>
        <w:spacing w:after="0"/>
        <w:ind w:left="0"/>
        <w:jc w:val="both"/>
      </w:pPr>
      <w:r>
        <w:rPr>
          <w:rFonts w:ascii="Times New Roman"/>
          <w:b w:val="false"/>
          <w:i w:val="false"/>
          <w:color w:val="000000"/>
          <w:sz w:val="28"/>
        </w:rPr>
        <w:t xml:space="preserve">
      трансферттер түсімі 101 626 мың теңге; </w:t>
      </w:r>
    </w:p>
    <w:bookmarkEnd w:id="162"/>
    <w:bookmarkStart w:name="z178" w:id="163"/>
    <w:p>
      <w:pPr>
        <w:spacing w:after="0"/>
        <w:ind w:left="0"/>
        <w:jc w:val="both"/>
      </w:pPr>
      <w:r>
        <w:rPr>
          <w:rFonts w:ascii="Times New Roman"/>
          <w:b w:val="false"/>
          <w:i w:val="false"/>
          <w:color w:val="000000"/>
          <w:sz w:val="28"/>
        </w:rPr>
        <w:t xml:space="preserve">
      2) шығындар 122 368 мың теңге; </w:t>
      </w:r>
    </w:p>
    <w:bookmarkEnd w:id="163"/>
    <w:bookmarkStart w:name="z179" w:id="164"/>
    <w:p>
      <w:pPr>
        <w:spacing w:after="0"/>
        <w:ind w:left="0"/>
        <w:jc w:val="both"/>
      </w:pPr>
      <w:r>
        <w:rPr>
          <w:rFonts w:ascii="Times New Roman"/>
          <w:b w:val="false"/>
          <w:i w:val="false"/>
          <w:color w:val="000000"/>
          <w:sz w:val="28"/>
        </w:rPr>
        <w:t xml:space="preserve">
      3) таза бюджеттік кредиттеу 0 теңге, оның ішінде: </w:t>
      </w:r>
    </w:p>
    <w:bookmarkEnd w:id="164"/>
    <w:bookmarkStart w:name="z180" w:id="165"/>
    <w:p>
      <w:pPr>
        <w:spacing w:after="0"/>
        <w:ind w:left="0"/>
        <w:jc w:val="both"/>
      </w:pPr>
      <w:r>
        <w:rPr>
          <w:rFonts w:ascii="Times New Roman"/>
          <w:b w:val="false"/>
          <w:i w:val="false"/>
          <w:color w:val="000000"/>
          <w:sz w:val="28"/>
        </w:rPr>
        <w:t xml:space="preserve">
      бюджеттік кредиттер 0 теңге; </w:t>
      </w:r>
    </w:p>
    <w:bookmarkEnd w:id="165"/>
    <w:bookmarkStart w:name="z181" w:id="166"/>
    <w:p>
      <w:pPr>
        <w:spacing w:after="0"/>
        <w:ind w:left="0"/>
        <w:jc w:val="both"/>
      </w:pPr>
      <w:r>
        <w:rPr>
          <w:rFonts w:ascii="Times New Roman"/>
          <w:b w:val="false"/>
          <w:i w:val="false"/>
          <w:color w:val="000000"/>
          <w:sz w:val="28"/>
        </w:rPr>
        <w:t xml:space="preserve">
      бюджеттік кредиттерді өтеу 0 теңге; </w:t>
      </w:r>
    </w:p>
    <w:bookmarkEnd w:id="166"/>
    <w:bookmarkStart w:name="z182" w:id="167"/>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bookmarkEnd w:id="167"/>
    <w:bookmarkStart w:name="z183" w:id="168"/>
    <w:p>
      <w:pPr>
        <w:spacing w:after="0"/>
        <w:ind w:left="0"/>
        <w:jc w:val="both"/>
      </w:pPr>
      <w:r>
        <w:rPr>
          <w:rFonts w:ascii="Times New Roman"/>
          <w:b w:val="false"/>
          <w:i w:val="false"/>
          <w:color w:val="000000"/>
          <w:sz w:val="28"/>
        </w:rPr>
        <w:t xml:space="preserve">
      қаржы активтерін сатып алу 0 теңге; </w:t>
      </w:r>
    </w:p>
    <w:bookmarkEnd w:id="168"/>
    <w:bookmarkStart w:name="z184" w:id="169"/>
    <w:p>
      <w:pPr>
        <w:spacing w:after="0"/>
        <w:ind w:left="0"/>
        <w:jc w:val="both"/>
      </w:pPr>
      <w:r>
        <w:rPr>
          <w:rFonts w:ascii="Times New Roman"/>
          <w:b w:val="false"/>
          <w:i w:val="false"/>
          <w:color w:val="000000"/>
          <w:sz w:val="28"/>
        </w:rPr>
        <w:t xml:space="preserve">
      мемлекеттің қаржы активтерін сатудан түсетін түсімдер 0 теңге; </w:t>
      </w:r>
    </w:p>
    <w:bookmarkEnd w:id="169"/>
    <w:bookmarkStart w:name="z185" w:id="170"/>
    <w:p>
      <w:pPr>
        <w:spacing w:after="0"/>
        <w:ind w:left="0"/>
        <w:jc w:val="both"/>
      </w:pPr>
      <w:r>
        <w:rPr>
          <w:rFonts w:ascii="Times New Roman"/>
          <w:b w:val="false"/>
          <w:i w:val="false"/>
          <w:color w:val="000000"/>
          <w:sz w:val="28"/>
        </w:rPr>
        <w:t xml:space="preserve">
      5) бюджет тапшылығы (профициті) (-) 7 102 мың теңге; </w:t>
      </w:r>
    </w:p>
    <w:bookmarkEnd w:id="170"/>
    <w:bookmarkStart w:name="z186" w:id="171"/>
    <w:p>
      <w:pPr>
        <w:spacing w:after="0"/>
        <w:ind w:left="0"/>
        <w:jc w:val="both"/>
      </w:pPr>
      <w:r>
        <w:rPr>
          <w:rFonts w:ascii="Times New Roman"/>
          <w:b w:val="false"/>
          <w:i w:val="false"/>
          <w:color w:val="000000"/>
          <w:sz w:val="28"/>
        </w:rPr>
        <w:t>
      6) бюджет тапшылығын қаржыландыру (профицитін пайдалану) 7 102 мың теңге, оның ішінде:</w:t>
      </w:r>
    </w:p>
    <w:bookmarkEnd w:id="171"/>
    <w:bookmarkStart w:name="z187" w:id="172"/>
    <w:p>
      <w:pPr>
        <w:spacing w:after="0"/>
        <w:ind w:left="0"/>
        <w:jc w:val="both"/>
      </w:pPr>
      <w:r>
        <w:rPr>
          <w:rFonts w:ascii="Times New Roman"/>
          <w:b w:val="false"/>
          <w:i w:val="false"/>
          <w:color w:val="000000"/>
          <w:sz w:val="28"/>
        </w:rPr>
        <w:t xml:space="preserve">
      қарыздар түсімі 0 теңге; </w:t>
      </w:r>
    </w:p>
    <w:bookmarkEnd w:id="172"/>
    <w:bookmarkStart w:name="z188" w:id="173"/>
    <w:p>
      <w:pPr>
        <w:spacing w:after="0"/>
        <w:ind w:left="0"/>
        <w:jc w:val="both"/>
      </w:pPr>
      <w:r>
        <w:rPr>
          <w:rFonts w:ascii="Times New Roman"/>
          <w:b w:val="false"/>
          <w:i w:val="false"/>
          <w:color w:val="000000"/>
          <w:sz w:val="28"/>
        </w:rPr>
        <w:t>
      қарыздарды өтеу 0 теңге;</w:t>
      </w:r>
    </w:p>
    <w:bookmarkEnd w:id="173"/>
    <w:p>
      <w:pPr>
        <w:spacing w:after="0"/>
        <w:ind w:left="0"/>
        <w:jc w:val="both"/>
      </w:pPr>
      <w:r>
        <w:rPr>
          <w:rFonts w:ascii="Times New Roman"/>
          <w:b w:val="false"/>
          <w:i w:val="false"/>
          <w:color w:val="000000"/>
          <w:sz w:val="28"/>
        </w:rPr>
        <w:t xml:space="preserve">
      бюджет қаражатының пайдаланылатын қалдықтары 7 102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Жетісу облысы Панфилов аудандық мәслихатының 22.09.2025 </w:t>
      </w:r>
      <w:r>
        <w:rPr>
          <w:rFonts w:ascii="Times New Roman"/>
          <w:b w:val="false"/>
          <w:i w:val="false"/>
          <w:color w:val="000000"/>
          <w:sz w:val="28"/>
        </w:rPr>
        <w:t>№ 8-47-208</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207" w:id="174"/>
    <w:p>
      <w:pPr>
        <w:spacing w:after="0"/>
        <w:ind w:left="0"/>
        <w:jc w:val="both"/>
      </w:pPr>
      <w:r>
        <w:rPr>
          <w:rFonts w:ascii="Times New Roman"/>
          <w:b w:val="false"/>
          <w:i w:val="false"/>
          <w:color w:val="000000"/>
          <w:sz w:val="28"/>
        </w:rPr>
        <w:t xml:space="preserve">
      12. 2025-2027 жылдарға арналған Үлкеншыған ауылдық округінің бюджеті тиісінше осы шешімнің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w:t>
      </w:r>
      <w:r>
        <w:rPr>
          <w:rFonts w:ascii="Times New Roman"/>
          <w:b w:val="false"/>
          <w:i w:val="false"/>
          <w:color w:val="000000"/>
          <w:sz w:val="28"/>
        </w:rPr>
        <w:t xml:space="preserve">-қосымшаларына сәйкес, оның ішінде 2025 жылға келесі көлемдерде бекітілсін: </w:t>
      </w:r>
    </w:p>
    <w:bookmarkEnd w:id="174"/>
    <w:bookmarkStart w:name="z208" w:id="175"/>
    <w:p>
      <w:pPr>
        <w:spacing w:after="0"/>
        <w:ind w:left="0"/>
        <w:jc w:val="both"/>
      </w:pPr>
      <w:r>
        <w:rPr>
          <w:rFonts w:ascii="Times New Roman"/>
          <w:b w:val="false"/>
          <w:i w:val="false"/>
          <w:color w:val="000000"/>
          <w:sz w:val="28"/>
        </w:rPr>
        <w:t xml:space="preserve">
      1) кірістер 106 724 мың теңге, оның ішінде: </w:t>
      </w:r>
    </w:p>
    <w:bookmarkEnd w:id="175"/>
    <w:bookmarkStart w:name="z192" w:id="176"/>
    <w:p>
      <w:pPr>
        <w:spacing w:after="0"/>
        <w:ind w:left="0"/>
        <w:jc w:val="both"/>
      </w:pPr>
      <w:r>
        <w:rPr>
          <w:rFonts w:ascii="Times New Roman"/>
          <w:b w:val="false"/>
          <w:i w:val="false"/>
          <w:color w:val="000000"/>
          <w:sz w:val="28"/>
        </w:rPr>
        <w:t xml:space="preserve">
      салықтық түсімдер 102 824 мың теңге; </w:t>
      </w:r>
    </w:p>
    <w:bookmarkEnd w:id="176"/>
    <w:bookmarkStart w:name="z193" w:id="177"/>
    <w:p>
      <w:pPr>
        <w:spacing w:after="0"/>
        <w:ind w:left="0"/>
        <w:jc w:val="both"/>
      </w:pPr>
      <w:r>
        <w:rPr>
          <w:rFonts w:ascii="Times New Roman"/>
          <w:b w:val="false"/>
          <w:i w:val="false"/>
          <w:color w:val="000000"/>
          <w:sz w:val="28"/>
        </w:rPr>
        <w:t xml:space="preserve">
      салықтық емес түсімдер 0 теңге; </w:t>
      </w:r>
    </w:p>
    <w:bookmarkEnd w:id="177"/>
    <w:bookmarkStart w:name="z194" w:id="178"/>
    <w:p>
      <w:pPr>
        <w:spacing w:after="0"/>
        <w:ind w:left="0"/>
        <w:jc w:val="both"/>
      </w:pPr>
      <w:r>
        <w:rPr>
          <w:rFonts w:ascii="Times New Roman"/>
          <w:b w:val="false"/>
          <w:i w:val="false"/>
          <w:color w:val="000000"/>
          <w:sz w:val="28"/>
        </w:rPr>
        <w:t xml:space="preserve">
      негізгі капиталды сатудан түсетін түсімдер 0 теңге; </w:t>
      </w:r>
    </w:p>
    <w:bookmarkEnd w:id="178"/>
    <w:bookmarkStart w:name="z195" w:id="179"/>
    <w:p>
      <w:pPr>
        <w:spacing w:after="0"/>
        <w:ind w:left="0"/>
        <w:jc w:val="both"/>
      </w:pPr>
      <w:r>
        <w:rPr>
          <w:rFonts w:ascii="Times New Roman"/>
          <w:b w:val="false"/>
          <w:i w:val="false"/>
          <w:color w:val="000000"/>
          <w:sz w:val="28"/>
        </w:rPr>
        <w:t xml:space="preserve">
      трансферттер түсімі 3 900 мың теңге; </w:t>
      </w:r>
    </w:p>
    <w:bookmarkEnd w:id="179"/>
    <w:bookmarkStart w:name="z196" w:id="180"/>
    <w:p>
      <w:pPr>
        <w:spacing w:after="0"/>
        <w:ind w:left="0"/>
        <w:jc w:val="both"/>
      </w:pPr>
      <w:r>
        <w:rPr>
          <w:rFonts w:ascii="Times New Roman"/>
          <w:b w:val="false"/>
          <w:i w:val="false"/>
          <w:color w:val="000000"/>
          <w:sz w:val="28"/>
        </w:rPr>
        <w:t xml:space="preserve">
      2) шығындар 157 233 мың теңге; </w:t>
      </w:r>
    </w:p>
    <w:bookmarkEnd w:id="180"/>
    <w:bookmarkStart w:name="z197" w:id="181"/>
    <w:p>
      <w:pPr>
        <w:spacing w:after="0"/>
        <w:ind w:left="0"/>
        <w:jc w:val="both"/>
      </w:pPr>
      <w:r>
        <w:rPr>
          <w:rFonts w:ascii="Times New Roman"/>
          <w:b w:val="false"/>
          <w:i w:val="false"/>
          <w:color w:val="000000"/>
          <w:sz w:val="28"/>
        </w:rPr>
        <w:t xml:space="preserve">
      3) таза бюджеттік кредиттеу 0 теңге, оның ішінде: </w:t>
      </w:r>
    </w:p>
    <w:bookmarkEnd w:id="181"/>
    <w:bookmarkStart w:name="z198" w:id="182"/>
    <w:p>
      <w:pPr>
        <w:spacing w:after="0"/>
        <w:ind w:left="0"/>
        <w:jc w:val="both"/>
      </w:pPr>
      <w:r>
        <w:rPr>
          <w:rFonts w:ascii="Times New Roman"/>
          <w:b w:val="false"/>
          <w:i w:val="false"/>
          <w:color w:val="000000"/>
          <w:sz w:val="28"/>
        </w:rPr>
        <w:t xml:space="preserve">
      бюджеттік кредиттер 0 теңге; </w:t>
      </w:r>
    </w:p>
    <w:bookmarkEnd w:id="182"/>
    <w:bookmarkStart w:name="z199" w:id="183"/>
    <w:p>
      <w:pPr>
        <w:spacing w:after="0"/>
        <w:ind w:left="0"/>
        <w:jc w:val="both"/>
      </w:pPr>
      <w:r>
        <w:rPr>
          <w:rFonts w:ascii="Times New Roman"/>
          <w:b w:val="false"/>
          <w:i w:val="false"/>
          <w:color w:val="000000"/>
          <w:sz w:val="28"/>
        </w:rPr>
        <w:t xml:space="preserve">
      бюджеттік кредиттерді өтеу 0 теңге; </w:t>
      </w:r>
    </w:p>
    <w:bookmarkEnd w:id="183"/>
    <w:bookmarkStart w:name="z200" w:id="184"/>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bookmarkEnd w:id="184"/>
    <w:bookmarkStart w:name="z201" w:id="185"/>
    <w:p>
      <w:pPr>
        <w:spacing w:after="0"/>
        <w:ind w:left="0"/>
        <w:jc w:val="both"/>
      </w:pPr>
      <w:r>
        <w:rPr>
          <w:rFonts w:ascii="Times New Roman"/>
          <w:b w:val="false"/>
          <w:i w:val="false"/>
          <w:color w:val="000000"/>
          <w:sz w:val="28"/>
        </w:rPr>
        <w:t xml:space="preserve">
      қаржы активтерін сатып алу 0 теңге; </w:t>
      </w:r>
    </w:p>
    <w:bookmarkEnd w:id="185"/>
    <w:bookmarkStart w:name="z202" w:id="186"/>
    <w:p>
      <w:pPr>
        <w:spacing w:after="0"/>
        <w:ind w:left="0"/>
        <w:jc w:val="both"/>
      </w:pPr>
      <w:r>
        <w:rPr>
          <w:rFonts w:ascii="Times New Roman"/>
          <w:b w:val="false"/>
          <w:i w:val="false"/>
          <w:color w:val="000000"/>
          <w:sz w:val="28"/>
        </w:rPr>
        <w:t xml:space="preserve">
      мемлекеттің қаржы активтерін сатудан түсетін түсімдер 0 теңге; </w:t>
      </w:r>
    </w:p>
    <w:bookmarkEnd w:id="186"/>
    <w:bookmarkStart w:name="z203" w:id="187"/>
    <w:p>
      <w:pPr>
        <w:spacing w:after="0"/>
        <w:ind w:left="0"/>
        <w:jc w:val="both"/>
      </w:pPr>
      <w:r>
        <w:rPr>
          <w:rFonts w:ascii="Times New Roman"/>
          <w:b w:val="false"/>
          <w:i w:val="false"/>
          <w:color w:val="000000"/>
          <w:sz w:val="28"/>
        </w:rPr>
        <w:t xml:space="preserve">
      5) бюджет тапшылығы (профициті) (-) 50 509 мың теңге; </w:t>
      </w:r>
    </w:p>
    <w:bookmarkEnd w:id="187"/>
    <w:bookmarkStart w:name="z204" w:id="188"/>
    <w:p>
      <w:pPr>
        <w:spacing w:after="0"/>
        <w:ind w:left="0"/>
        <w:jc w:val="both"/>
      </w:pPr>
      <w:r>
        <w:rPr>
          <w:rFonts w:ascii="Times New Roman"/>
          <w:b w:val="false"/>
          <w:i w:val="false"/>
          <w:color w:val="000000"/>
          <w:sz w:val="28"/>
        </w:rPr>
        <w:t>
      6) бюджет тапшылығын қаржыландыру (профицитін пайдалану) 50 509 мың теңге, оның ішінде:</w:t>
      </w:r>
    </w:p>
    <w:bookmarkEnd w:id="188"/>
    <w:bookmarkStart w:name="z205" w:id="189"/>
    <w:p>
      <w:pPr>
        <w:spacing w:after="0"/>
        <w:ind w:left="0"/>
        <w:jc w:val="both"/>
      </w:pPr>
      <w:r>
        <w:rPr>
          <w:rFonts w:ascii="Times New Roman"/>
          <w:b w:val="false"/>
          <w:i w:val="false"/>
          <w:color w:val="000000"/>
          <w:sz w:val="28"/>
        </w:rPr>
        <w:t xml:space="preserve">
      қарыздар түсімі 0 теңге; </w:t>
      </w:r>
    </w:p>
    <w:bookmarkEnd w:id="189"/>
    <w:bookmarkStart w:name="z206" w:id="190"/>
    <w:p>
      <w:pPr>
        <w:spacing w:after="0"/>
        <w:ind w:left="0"/>
        <w:jc w:val="both"/>
      </w:pPr>
      <w:r>
        <w:rPr>
          <w:rFonts w:ascii="Times New Roman"/>
          <w:b w:val="false"/>
          <w:i w:val="false"/>
          <w:color w:val="000000"/>
          <w:sz w:val="28"/>
        </w:rPr>
        <w:t>
      қарыздарды өтеу 0 теңге;</w:t>
      </w:r>
    </w:p>
    <w:bookmarkEnd w:id="190"/>
    <w:p>
      <w:pPr>
        <w:spacing w:after="0"/>
        <w:ind w:left="0"/>
        <w:jc w:val="both"/>
      </w:pPr>
      <w:r>
        <w:rPr>
          <w:rFonts w:ascii="Times New Roman"/>
          <w:b w:val="false"/>
          <w:i w:val="false"/>
          <w:color w:val="000000"/>
          <w:sz w:val="28"/>
        </w:rPr>
        <w:t xml:space="preserve">
      бюджет қаражатының пайдаланылатын қалдықтары 50 509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Жетісу облысы Панфилов аудандық мәслихатының 22.09.2025 </w:t>
      </w:r>
      <w:r>
        <w:rPr>
          <w:rFonts w:ascii="Times New Roman"/>
          <w:b w:val="false"/>
          <w:i w:val="false"/>
          <w:color w:val="000000"/>
          <w:sz w:val="28"/>
        </w:rPr>
        <w:t>№ 8-47-208</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225" w:id="191"/>
    <w:p>
      <w:pPr>
        <w:spacing w:after="0"/>
        <w:ind w:left="0"/>
        <w:jc w:val="both"/>
      </w:pPr>
      <w:r>
        <w:rPr>
          <w:rFonts w:ascii="Times New Roman"/>
          <w:b w:val="false"/>
          <w:i w:val="false"/>
          <w:color w:val="000000"/>
          <w:sz w:val="28"/>
        </w:rPr>
        <w:t xml:space="preserve">
      13. 2025-2027 жылдарға арналған Үшарал ауылдық округінің бюджеті тиісінше осы шешімнің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w:t>
      </w:r>
      <w:r>
        <w:rPr>
          <w:rFonts w:ascii="Times New Roman"/>
          <w:b w:val="false"/>
          <w:i w:val="false"/>
          <w:color w:val="000000"/>
          <w:sz w:val="28"/>
        </w:rPr>
        <w:t>-қосымшаларына сәйкес, оның ішінде 2025 жылға келесі көлемдерде бекітілсін:</w:t>
      </w:r>
    </w:p>
    <w:bookmarkEnd w:id="191"/>
    <w:bookmarkStart w:name="z226" w:id="192"/>
    <w:p>
      <w:pPr>
        <w:spacing w:after="0"/>
        <w:ind w:left="0"/>
        <w:jc w:val="both"/>
      </w:pPr>
      <w:r>
        <w:rPr>
          <w:rFonts w:ascii="Times New Roman"/>
          <w:b w:val="false"/>
          <w:i w:val="false"/>
          <w:color w:val="000000"/>
          <w:sz w:val="28"/>
        </w:rPr>
        <w:t xml:space="preserve">
      1) кірістер 99 620 мың теңге, оның ішінде: </w:t>
      </w:r>
    </w:p>
    <w:bookmarkEnd w:id="192"/>
    <w:bookmarkStart w:name="z210" w:id="193"/>
    <w:p>
      <w:pPr>
        <w:spacing w:after="0"/>
        <w:ind w:left="0"/>
        <w:jc w:val="both"/>
      </w:pPr>
      <w:r>
        <w:rPr>
          <w:rFonts w:ascii="Times New Roman"/>
          <w:b w:val="false"/>
          <w:i w:val="false"/>
          <w:color w:val="000000"/>
          <w:sz w:val="28"/>
        </w:rPr>
        <w:t xml:space="preserve">
      салықтық түсімдер 28 984 мың теңге; </w:t>
      </w:r>
    </w:p>
    <w:bookmarkEnd w:id="193"/>
    <w:bookmarkStart w:name="z211" w:id="194"/>
    <w:p>
      <w:pPr>
        <w:spacing w:after="0"/>
        <w:ind w:left="0"/>
        <w:jc w:val="both"/>
      </w:pPr>
      <w:r>
        <w:rPr>
          <w:rFonts w:ascii="Times New Roman"/>
          <w:b w:val="false"/>
          <w:i w:val="false"/>
          <w:color w:val="000000"/>
          <w:sz w:val="28"/>
        </w:rPr>
        <w:t xml:space="preserve">
      салықтық емес түсімдер 0 теңге; </w:t>
      </w:r>
    </w:p>
    <w:bookmarkEnd w:id="194"/>
    <w:bookmarkStart w:name="z212" w:id="195"/>
    <w:p>
      <w:pPr>
        <w:spacing w:after="0"/>
        <w:ind w:left="0"/>
        <w:jc w:val="both"/>
      </w:pPr>
      <w:r>
        <w:rPr>
          <w:rFonts w:ascii="Times New Roman"/>
          <w:b w:val="false"/>
          <w:i w:val="false"/>
          <w:color w:val="000000"/>
          <w:sz w:val="28"/>
        </w:rPr>
        <w:t xml:space="preserve">
      негізгі капиталды сатудан түсетін түсімдер 0 теңге; </w:t>
      </w:r>
    </w:p>
    <w:bookmarkEnd w:id="195"/>
    <w:bookmarkStart w:name="z213" w:id="196"/>
    <w:p>
      <w:pPr>
        <w:spacing w:after="0"/>
        <w:ind w:left="0"/>
        <w:jc w:val="both"/>
      </w:pPr>
      <w:r>
        <w:rPr>
          <w:rFonts w:ascii="Times New Roman"/>
          <w:b w:val="false"/>
          <w:i w:val="false"/>
          <w:color w:val="000000"/>
          <w:sz w:val="28"/>
        </w:rPr>
        <w:t xml:space="preserve">
      трансферттер түсімі 70 636 мың теңге; </w:t>
      </w:r>
    </w:p>
    <w:bookmarkEnd w:id="196"/>
    <w:bookmarkStart w:name="z214" w:id="197"/>
    <w:p>
      <w:pPr>
        <w:spacing w:after="0"/>
        <w:ind w:left="0"/>
        <w:jc w:val="both"/>
      </w:pPr>
      <w:r>
        <w:rPr>
          <w:rFonts w:ascii="Times New Roman"/>
          <w:b w:val="false"/>
          <w:i w:val="false"/>
          <w:color w:val="000000"/>
          <w:sz w:val="28"/>
        </w:rPr>
        <w:t xml:space="preserve">
      2) шығындар 120 041 мың теңге; </w:t>
      </w:r>
    </w:p>
    <w:bookmarkEnd w:id="197"/>
    <w:bookmarkStart w:name="z215" w:id="198"/>
    <w:p>
      <w:pPr>
        <w:spacing w:after="0"/>
        <w:ind w:left="0"/>
        <w:jc w:val="both"/>
      </w:pPr>
      <w:r>
        <w:rPr>
          <w:rFonts w:ascii="Times New Roman"/>
          <w:b w:val="false"/>
          <w:i w:val="false"/>
          <w:color w:val="000000"/>
          <w:sz w:val="28"/>
        </w:rPr>
        <w:t xml:space="preserve">
      3) таза бюджеттік кредиттеу 0 теңге, оның ішінде: </w:t>
      </w:r>
    </w:p>
    <w:bookmarkEnd w:id="198"/>
    <w:bookmarkStart w:name="z216" w:id="199"/>
    <w:p>
      <w:pPr>
        <w:spacing w:after="0"/>
        <w:ind w:left="0"/>
        <w:jc w:val="both"/>
      </w:pPr>
      <w:r>
        <w:rPr>
          <w:rFonts w:ascii="Times New Roman"/>
          <w:b w:val="false"/>
          <w:i w:val="false"/>
          <w:color w:val="000000"/>
          <w:sz w:val="28"/>
        </w:rPr>
        <w:t xml:space="preserve">
      бюджеттік кредиттер 0 теңге; </w:t>
      </w:r>
    </w:p>
    <w:bookmarkEnd w:id="199"/>
    <w:bookmarkStart w:name="z217" w:id="200"/>
    <w:p>
      <w:pPr>
        <w:spacing w:after="0"/>
        <w:ind w:left="0"/>
        <w:jc w:val="both"/>
      </w:pPr>
      <w:r>
        <w:rPr>
          <w:rFonts w:ascii="Times New Roman"/>
          <w:b w:val="false"/>
          <w:i w:val="false"/>
          <w:color w:val="000000"/>
          <w:sz w:val="28"/>
        </w:rPr>
        <w:t xml:space="preserve">
      бюджеттік кредиттерді өтеу 0 теңге; </w:t>
      </w:r>
    </w:p>
    <w:bookmarkEnd w:id="200"/>
    <w:bookmarkStart w:name="z218" w:id="201"/>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bookmarkEnd w:id="201"/>
    <w:bookmarkStart w:name="z219" w:id="202"/>
    <w:p>
      <w:pPr>
        <w:spacing w:after="0"/>
        <w:ind w:left="0"/>
        <w:jc w:val="both"/>
      </w:pPr>
      <w:r>
        <w:rPr>
          <w:rFonts w:ascii="Times New Roman"/>
          <w:b w:val="false"/>
          <w:i w:val="false"/>
          <w:color w:val="000000"/>
          <w:sz w:val="28"/>
        </w:rPr>
        <w:t xml:space="preserve">
      қаржы активтерін сатып алу 0 теңге; </w:t>
      </w:r>
    </w:p>
    <w:bookmarkEnd w:id="202"/>
    <w:bookmarkStart w:name="z220" w:id="203"/>
    <w:p>
      <w:pPr>
        <w:spacing w:after="0"/>
        <w:ind w:left="0"/>
        <w:jc w:val="both"/>
      </w:pPr>
      <w:r>
        <w:rPr>
          <w:rFonts w:ascii="Times New Roman"/>
          <w:b w:val="false"/>
          <w:i w:val="false"/>
          <w:color w:val="000000"/>
          <w:sz w:val="28"/>
        </w:rPr>
        <w:t xml:space="preserve">
      мемлекеттің қаржы активтерін сатудан түсетін түсімдер 0 теңге; </w:t>
      </w:r>
    </w:p>
    <w:bookmarkEnd w:id="203"/>
    <w:bookmarkStart w:name="z221" w:id="204"/>
    <w:p>
      <w:pPr>
        <w:spacing w:after="0"/>
        <w:ind w:left="0"/>
        <w:jc w:val="both"/>
      </w:pPr>
      <w:r>
        <w:rPr>
          <w:rFonts w:ascii="Times New Roman"/>
          <w:b w:val="false"/>
          <w:i w:val="false"/>
          <w:color w:val="000000"/>
          <w:sz w:val="28"/>
        </w:rPr>
        <w:t xml:space="preserve">
      5) бюджет тапшылығы (профициті) (-) 20 421 мың теңге; </w:t>
      </w:r>
    </w:p>
    <w:bookmarkEnd w:id="204"/>
    <w:bookmarkStart w:name="z222" w:id="205"/>
    <w:p>
      <w:pPr>
        <w:spacing w:after="0"/>
        <w:ind w:left="0"/>
        <w:jc w:val="both"/>
      </w:pPr>
      <w:r>
        <w:rPr>
          <w:rFonts w:ascii="Times New Roman"/>
          <w:b w:val="false"/>
          <w:i w:val="false"/>
          <w:color w:val="000000"/>
          <w:sz w:val="28"/>
        </w:rPr>
        <w:t>
      6) бюджет тапшылығын қаржыландыру (профицитін пайдалану) 20 421 мың теңге, оның ішінде:</w:t>
      </w:r>
    </w:p>
    <w:bookmarkEnd w:id="205"/>
    <w:bookmarkStart w:name="z223" w:id="206"/>
    <w:p>
      <w:pPr>
        <w:spacing w:after="0"/>
        <w:ind w:left="0"/>
        <w:jc w:val="both"/>
      </w:pPr>
      <w:r>
        <w:rPr>
          <w:rFonts w:ascii="Times New Roman"/>
          <w:b w:val="false"/>
          <w:i w:val="false"/>
          <w:color w:val="000000"/>
          <w:sz w:val="28"/>
        </w:rPr>
        <w:t xml:space="preserve">
      қарыздар түсімі 0 теңге; </w:t>
      </w:r>
    </w:p>
    <w:bookmarkEnd w:id="206"/>
    <w:bookmarkStart w:name="z224" w:id="207"/>
    <w:p>
      <w:pPr>
        <w:spacing w:after="0"/>
        <w:ind w:left="0"/>
        <w:jc w:val="both"/>
      </w:pPr>
      <w:r>
        <w:rPr>
          <w:rFonts w:ascii="Times New Roman"/>
          <w:b w:val="false"/>
          <w:i w:val="false"/>
          <w:color w:val="000000"/>
          <w:sz w:val="28"/>
        </w:rPr>
        <w:t>
      қарыздарды өтеу 0 теңге;</w:t>
      </w:r>
    </w:p>
    <w:bookmarkEnd w:id="207"/>
    <w:p>
      <w:pPr>
        <w:spacing w:after="0"/>
        <w:ind w:left="0"/>
        <w:jc w:val="both"/>
      </w:pPr>
      <w:r>
        <w:rPr>
          <w:rFonts w:ascii="Times New Roman"/>
          <w:b w:val="false"/>
          <w:i w:val="false"/>
          <w:color w:val="000000"/>
          <w:sz w:val="28"/>
        </w:rPr>
        <w:t xml:space="preserve">
      бюджет қаражатының пайдаланылатын қалдықтары 20 421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Жетісу облысы Панфилов аудандық мәслихатының 22.09.2025 </w:t>
      </w:r>
      <w:r>
        <w:rPr>
          <w:rFonts w:ascii="Times New Roman"/>
          <w:b w:val="false"/>
          <w:i w:val="false"/>
          <w:color w:val="000000"/>
          <w:sz w:val="28"/>
        </w:rPr>
        <w:t>№ 8-47-208</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243" w:id="208"/>
    <w:p>
      <w:pPr>
        <w:spacing w:after="0"/>
        <w:ind w:left="0"/>
        <w:jc w:val="both"/>
      </w:pPr>
      <w:r>
        <w:rPr>
          <w:rFonts w:ascii="Times New Roman"/>
          <w:b w:val="false"/>
          <w:i w:val="false"/>
          <w:color w:val="000000"/>
          <w:sz w:val="28"/>
        </w:rPr>
        <w:t xml:space="preserve">
      14. 2025-2027 жылдарға арналған Шолақай ауылдық округінің бюджеті тиісінше осы шешімнің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w:t>
      </w:r>
      <w:r>
        <w:rPr>
          <w:rFonts w:ascii="Times New Roman"/>
          <w:b w:val="false"/>
          <w:i w:val="false"/>
          <w:color w:val="000000"/>
          <w:sz w:val="28"/>
        </w:rPr>
        <w:t>-қосымшаларына сәйкес, оның ішінде 2025 жылға келесі көлемдерде бекітілсін:</w:t>
      </w:r>
    </w:p>
    <w:bookmarkEnd w:id="208"/>
    <w:bookmarkStart w:name="z244" w:id="209"/>
    <w:p>
      <w:pPr>
        <w:spacing w:after="0"/>
        <w:ind w:left="0"/>
        <w:jc w:val="both"/>
      </w:pPr>
      <w:r>
        <w:rPr>
          <w:rFonts w:ascii="Times New Roman"/>
          <w:b w:val="false"/>
          <w:i w:val="false"/>
          <w:color w:val="000000"/>
          <w:sz w:val="28"/>
        </w:rPr>
        <w:t xml:space="preserve">
      1) кірістер 68 823 мың теңге, оның ішінде: </w:t>
      </w:r>
    </w:p>
    <w:bookmarkEnd w:id="209"/>
    <w:bookmarkStart w:name="z228" w:id="210"/>
    <w:p>
      <w:pPr>
        <w:spacing w:after="0"/>
        <w:ind w:left="0"/>
        <w:jc w:val="both"/>
      </w:pPr>
      <w:r>
        <w:rPr>
          <w:rFonts w:ascii="Times New Roman"/>
          <w:b w:val="false"/>
          <w:i w:val="false"/>
          <w:color w:val="000000"/>
          <w:sz w:val="28"/>
        </w:rPr>
        <w:t xml:space="preserve">
      салықтық түсімдер 30 897 мың теңге; </w:t>
      </w:r>
    </w:p>
    <w:bookmarkEnd w:id="210"/>
    <w:bookmarkStart w:name="z229" w:id="211"/>
    <w:p>
      <w:pPr>
        <w:spacing w:after="0"/>
        <w:ind w:left="0"/>
        <w:jc w:val="both"/>
      </w:pPr>
      <w:r>
        <w:rPr>
          <w:rFonts w:ascii="Times New Roman"/>
          <w:b w:val="false"/>
          <w:i w:val="false"/>
          <w:color w:val="000000"/>
          <w:sz w:val="28"/>
        </w:rPr>
        <w:t xml:space="preserve">
      салықтық емес түсімдер 0 теңге; </w:t>
      </w:r>
    </w:p>
    <w:bookmarkEnd w:id="211"/>
    <w:bookmarkStart w:name="z230" w:id="212"/>
    <w:p>
      <w:pPr>
        <w:spacing w:after="0"/>
        <w:ind w:left="0"/>
        <w:jc w:val="both"/>
      </w:pPr>
      <w:r>
        <w:rPr>
          <w:rFonts w:ascii="Times New Roman"/>
          <w:b w:val="false"/>
          <w:i w:val="false"/>
          <w:color w:val="000000"/>
          <w:sz w:val="28"/>
        </w:rPr>
        <w:t xml:space="preserve">
      негізгі капиталды сатудан түсетін түсімдер 0 теңге; </w:t>
      </w:r>
    </w:p>
    <w:bookmarkEnd w:id="212"/>
    <w:bookmarkStart w:name="z231" w:id="213"/>
    <w:p>
      <w:pPr>
        <w:spacing w:after="0"/>
        <w:ind w:left="0"/>
        <w:jc w:val="both"/>
      </w:pPr>
      <w:r>
        <w:rPr>
          <w:rFonts w:ascii="Times New Roman"/>
          <w:b w:val="false"/>
          <w:i w:val="false"/>
          <w:color w:val="000000"/>
          <w:sz w:val="28"/>
        </w:rPr>
        <w:t xml:space="preserve">
      трансферттер түсімі 37 926 мың теңге; </w:t>
      </w:r>
    </w:p>
    <w:bookmarkEnd w:id="213"/>
    <w:bookmarkStart w:name="z232" w:id="214"/>
    <w:p>
      <w:pPr>
        <w:spacing w:after="0"/>
        <w:ind w:left="0"/>
        <w:jc w:val="both"/>
      </w:pPr>
      <w:r>
        <w:rPr>
          <w:rFonts w:ascii="Times New Roman"/>
          <w:b w:val="false"/>
          <w:i w:val="false"/>
          <w:color w:val="000000"/>
          <w:sz w:val="28"/>
        </w:rPr>
        <w:t xml:space="preserve">
      2) шығындар 82 764 мың теңге; </w:t>
      </w:r>
    </w:p>
    <w:bookmarkEnd w:id="214"/>
    <w:bookmarkStart w:name="z233" w:id="215"/>
    <w:p>
      <w:pPr>
        <w:spacing w:after="0"/>
        <w:ind w:left="0"/>
        <w:jc w:val="both"/>
      </w:pPr>
      <w:r>
        <w:rPr>
          <w:rFonts w:ascii="Times New Roman"/>
          <w:b w:val="false"/>
          <w:i w:val="false"/>
          <w:color w:val="000000"/>
          <w:sz w:val="28"/>
        </w:rPr>
        <w:t xml:space="preserve">
      3) таза бюджеттік кредиттеу 0 теңге, оның ішінде: </w:t>
      </w:r>
    </w:p>
    <w:bookmarkEnd w:id="215"/>
    <w:bookmarkStart w:name="z234" w:id="216"/>
    <w:p>
      <w:pPr>
        <w:spacing w:after="0"/>
        <w:ind w:left="0"/>
        <w:jc w:val="both"/>
      </w:pPr>
      <w:r>
        <w:rPr>
          <w:rFonts w:ascii="Times New Roman"/>
          <w:b w:val="false"/>
          <w:i w:val="false"/>
          <w:color w:val="000000"/>
          <w:sz w:val="28"/>
        </w:rPr>
        <w:t xml:space="preserve">
      бюджеттік кредиттер 0 теңге; </w:t>
      </w:r>
    </w:p>
    <w:bookmarkEnd w:id="216"/>
    <w:bookmarkStart w:name="z235" w:id="217"/>
    <w:p>
      <w:pPr>
        <w:spacing w:after="0"/>
        <w:ind w:left="0"/>
        <w:jc w:val="both"/>
      </w:pPr>
      <w:r>
        <w:rPr>
          <w:rFonts w:ascii="Times New Roman"/>
          <w:b w:val="false"/>
          <w:i w:val="false"/>
          <w:color w:val="000000"/>
          <w:sz w:val="28"/>
        </w:rPr>
        <w:t xml:space="preserve">
      бюджеттік кредиттерді өтеу 0 теңге; </w:t>
      </w:r>
    </w:p>
    <w:bookmarkEnd w:id="217"/>
    <w:bookmarkStart w:name="z236" w:id="218"/>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bookmarkEnd w:id="218"/>
    <w:bookmarkStart w:name="z237" w:id="219"/>
    <w:p>
      <w:pPr>
        <w:spacing w:after="0"/>
        <w:ind w:left="0"/>
        <w:jc w:val="both"/>
      </w:pPr>
      <w:r>
        <w:rPr>
          <w:rFonts w:ascii="Times New Roman"/>
          <w:b w:val="false"/>
          <w:i w:val="false"/>
          <w:color w:val="000000"/>
          <w:sz w:val="28"/>
        </w:rPr>
        <w:t xml:space="preserve">
      қаржы активтерін сатып алу 0 теңге; </w:t>
      </w:r>
    </w:p>
    <w:bookmarkEnd w:id="219"/>
    <w:bookmarkStart w:name="z238" w:id="220"/>
    <w:p>
      <w:pPr>
        <w:spacing w:after="0"/>
        <w:ind w:left="0"/>
        <w:jc w:val="both"/>
      </w:pPr>
      <w:r>
        <w:rPr>
          <w:rFonts w:ascii="Times New Roman"/>
          <w:b w:val="false"/>
          <w:i w:val="false"/>
          <w:color w:val="000000"/>
          <w:sz w:val="28"/>
        </w:rPr>
        <w:t xml:space="preserve">
      мемлекеттің қаржы активтерін сатудан түсетін түсімдер 0 теңге; </w:t>
      </w:r>
    </w:p>
    <w:bookmarkEnd w:id="220"/>
    <w:bookmarkStart w:name="z239" w:id="221"/>
    <w:p>
      <w:pPr>
        <w:spacing w:after="0"/>
        <w:ind w:left="0"/>
        <w:jc w:val="both"/>
      </w:pPr>
      <w:r>
        <w:rPr>
          <w:rFonts w:ascii="Times New Roman"/>
          <w:b w:val="false"/>
          <w:i w:val="false"/>
          <w:color w:val="000000"/>
          <w:sz w:val="28"/>
        </w:rPr>
        <w:t xml:space="preserve">
      5) бюджет тапшылығы (профициті) (-) 13 941 мың теңге; </w:t>
      </w:r>
    </w:p>
    <w:bookmarkEnd w:id="221"/>
    <w:bookmarkStart w:name="z240" w:id="222"/>
    <w:p>
      <w:pPr>
        <w:spacing w:after="0"/>
        <w:ind w:left="0"/>
        <w:jc w:val="both"/>
      </w:pPr>
      <w:r>
        <w:rPr>
          <w:rFonts w:ascii="Times New Roman"/>
          <w:b w:val="false"/>
          <w:i w:val="false"/>
          <w:color w:val="000000"/>
          <w:sz w:val="28"/>
        </w:rPr>
        <w:t>
      6) бюджет тапшылығын қаржыландыру (профицитін пайдалану) 13 941 мың теңге, оның ішінде:</w:t>
      </w:r>
    </w:p>
    <w:bookmarkEnd w:id="222"/>
    <w:bookmarkStart w:name="z241" w:id="223"/>
    <w:p>
      <w:pPr>
        <w:spacing w:after="0"/>
        <w:ind w:left="0"/>
        <w:jc w:val="both"/>
      </w:pPr>
      <w:r>
        <w:rPr>
          <w:rFonts w:ascii="Times New Roman"/>
          <w:b w:val="false"/>
          <w:i w:val="false"/>
          <w:color w:val="000000"/>
          <w:sz w:val="28"/>
        </w:rPr>
        <w:t xml:space="preserve">
      қарыздар түсімі 0 теңге; </w:t>
      </w:r>
    </w:p>
    <w:bookmarkEnd w:id="223"/>
    <w:bookmarkStart w:name="z242" w:id="224"/>
    <w:p>
      <w:pPr>
        <w:spacing w:after="0"/>
        <w:ind w:left="0"/>
        <w:jc w:val="both"/>
      </w:pPr>
      <w:r>
        <w:rPr>
          <w:rFonts w:ascii="Times New Roman"/>
          <w:b w:val="false"/>
          <w:i w:val="false"/>
          <w:color w:val="000000"/>
          <w:sz w:val="28"/>
        </w:rPr>
        <w:t>
      қарыздарды өтеу 0 теңге;</w:t>
      </w:r>
    </w:p>
    <w:bookmarkEnd w:id="224"/>
    <w:p>
      <w:pPr>
        <w:spacing w:after="0"/>
        <w:ind w:left="0"/>
        <w:jc w:val="both"/>
      </w:pPr>
      <w:r>
        <w:rPr>
          <w:rFonts w:ascii="Times New Roman"/>
          <w:b w:val="false"/>
          <w:i w:val="false"/>
          <w:color w:val="000000"/>
          <w:sz w:val="28"/>
        </w:rPr>
        <w:t xml:space="preserve">
      бюджет қаражатының пайдаланылатын қалдықтары 13 941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Жетісу облысы Панфилов аудандық мәслихатының 22.09.2025 </w:t>
      </w:r>
      <w:r>
        <w:rPr>
          <w:rFonts w:ascii="Times New Roman"/>
          <w:b w:val="false"/>
          <w:i w:val="false"/>
          <w:color w:val="000000"/>
          <w:sz w:val="28"/>
        </w:rPr>
        <w:t>№ 8-47-208</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261" w:id="225"/>
    <w:p>
      <w:pPr>
        <w:spacing w:after="0"/>
        <w:ind w:left="0"/>
        <w:jc w:val="both"/>
      </w:pPr>
      <w:r>
        <w:rPr>
          <w:rFonts w:ascii="Times New Roman"/>
          <w:b w:val="false"/>
          <w:i w:val="false"/>
          <w:color w:val="000000"/>
          <w:sz w:val="28"/>
        </w:rPr>
        <w:t>
      15. 2025 жылға арналған Жаркент қаласы мен ауылдық округтердің бюджеттерінде 611 001 мың теңге сомасында аудандық бюджетке бюджеттік алып қоюлар көзделсін. Оның ішінде Жаркент қаласында 567 207 мың теңге, Атамекен ауылдық округінде 34 220 мың теңге, Көктал ауылдық округінде 9 574 мың теңге.</w:t>
      </w:r>
    </w:p>
    <w:bookmarkEnd w:id="225"/>
    <w:bookmarkStart w:name="z262" w:id="226"/>
    <w:p>
      <w:pPr>
        <w:spacing w:after="0"/>
        <w:ind w:left="0"/>
        <w:jc w:val="both"/>
      </w:pPr>
      <w:r>
        <w:rPr>
          <w:rFonts w:ascii="Times New Roman"/>
          <w:b w:val="false"/>
          <w:i w:val="false"/>
          <w:color w:val="000000"/>
          <w:sz w:val="28"/>
        </w:rPr>
        <w:t>
      16. Осы шешім 2025 жылдың 1 қаңтарынан бастап қолданысқа енгізіледі.</w:t>
      </w:r>
    </w:p>
    <w:bookmarkEnd w:id="2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Панфилов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Шоқпаров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2024 жылғы 25 желтоқсандағы № 8-36-149 шешіміне 1-қосымша</w:t>
            </w:r>
          </w:p>
        </w:tc>
      </w:tr>
    </w:tbl>
    <w:p>
      <w:pPr>
        <w:spacing w:after="0"/>
        <w:ind w:left="0"/>
        <w:jc w:val="both"/>
      </w:pPr>
      <w:r>
        <w:rPr>
          <w:rFonts w:ascii="Times New Roman"/>
          <w:b w:val="false"/>
          <w:i w:val="false"/>
          <w:color w:val="ff0000"/>
          <w:sz w:val="28"/>
        </w:rPr>
        <w:t xml:space="preserve">
      Ескерту. 1-қосымша жаңа редакцияда – Жетісу облысы Панфилов аудандық мәслихатының 22.09.2025 </w:t>
      </w:r>
      <w:r>
        <w:rPr>
          <w:rFonts w:ascii="Times New Roman"/>
          <w:b w:val="false"/>
          <w:i w:val="false"/>
          <w:color w:val="ff0000"/>
          <w:sz w:val="28"/>
        </w:rPr>
        <w:t>№ 8-47-208</w:t>
      </w:r>
      <w:r>
        <w:rPr>
          <w:rFonts w:ascii="Times New Roman"/>
          <w:b w:val="false"/>
          <w:i w:val="false"/>
          <w:color w:val="ff0000"/>
          <w:sz w:val="28"/>
        </w:rPr>
        <w:t xml:space="preserve"> шешімімен (01.01.2025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5" w:id="227"/>
    <w:p>
      <w:pPr>
        <w:spacing w:after="0"/>
        <w:ind w:left="0"/>
        <w:jc w:val="left"/>
      </w:pPr>
      <w:r>
        <w:rPr>
          <w:rFonts w:ascii="Times New Roman"/>
          <w:b/>
          <w:i w:val="false"/>
          <w:color w:val="000000"/>
        </w:rPr>
        <w:t xml:space="preserve"> 2025 жылға арналған Жаркент қаласының бюджеті </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1 170 147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1 164 531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751 642</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751 642</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407 046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5 149</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389 210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7 833</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5 843</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5 843</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5 616</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1 652 259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431 253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431 253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431 253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232 090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964 883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964 883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964 883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567 207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397 675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482 112</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2024 жылғы 25 желтоқсандағы № 8-36-149 шешіміне 2-қосымша</w:t>
            </w:r>
          </w:p>
        </w:tc>
      </w:tr>
    </w:tbl>
    <w:bookmarkStart w:name="z267" w:id="228"/>
    <w:p>
      <w:pPr>
        <w:spacing w:after="0"/>
        <w:ind w:left="0"/>
        <w:jc w:val="left"/>
      </w:pPr>
      <w:r>
        <w:rPr>
          <w:rFonts w:ascii="Times New Roman"/>
          <w:b/>
          <w:i w:val="false"/>
          <w:color w:val="000000"/>
        </w:rPr>
        <w:t xml:space="preserve"> 2026 жылға арналған Жаркент қаласының бюджеті </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833 242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833 242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507 276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507 276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319 901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307 448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6 065</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833 242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2024 жылғы 25 желтоқсандағы № 8-36-149 шешіміне 3-қосымша</w:t>
            </w:r>
          </w:p>
        </w:tc>
      </w:tr>
    </w:tbl>
    <w:bookmarkStart w:name="z269" w:id="229"/>
    <w:p>
      <w:pPr>
        <w:spacing w:after="0"/>
        <w:ind w:left="0"/>
        <w:jc w:val="left"/>
      </w:pPr>
      <w:r>
        <w:rPr>
          <w:rFonts w:ascii="Times New Roman"/>
          <w:b/>
          <w:i w:val="false"/>
          <w:color w:val="000000"/>
        </w:rPr>
        <w:t xml:space="preserve"> 2027 жылға арналған Жаркент қаласының бюджеті </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853 921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853 921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519 958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519 958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327 898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315 134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6 065</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853 921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2024 жылғы 25 желтоқсандағы № 8-36-149 шешіміне 4-қосымша</w:t>
            </w:r>
          </w:p>
        </w:tc>
      </w:tr>
    </w:tbl>
    <w:p>
      <w:pPr>
        <w:spacing w:after="0"/>
        <w:ind w:left="0"/>
        <w:jc w:val="both"/>
      </w:pPr>
      <w:r>
        <w:rPr>
          <w:rFonts w:ascii="Times New Roman"/>
          <w:b w:val="false"/>
          <w:i w:val="false"/>
          <w:color w:val="ff0000"/>
          <w:sz w:val="28"/>
        </w:rPr>
        <w:t xml:space="preserve">
      Ескерту. 4-қосымша жаңа редакцияда – Жетісу облысы Панфилов аудандық мәслихатының 22.09.2025 </w:t>
      </w:r>
      <w:r>
        <w:rPr>
          <w:rFonts w:ascii="Times New Roman"/>
          <w:b w:val="false"/>
          <w:i w:val="false"/>
          <w:color w:val="ff0000"/>
          <w:sz w:val="28"/>
        </w:rPr>
        <w:t>№ 8-47-208</w:t>
      </w:r>
      <w:r>
        <w:rPr>
          <w:rFonts w:ascii="Times New Roman"/>
          <w:b w:val="false"/>
          <w:i w:val="false"/>
          <w:color w:val="ff0000"/>
          <w:sz w:val="28"/>
        </w:rPr>
        <w:t xml:space="preserve"> шешімімен (01.01.2025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1" w:id="230"/>
    <w:p>
      <w:pPr>
        <w:spacing w:after="0"/>
        <w:ind w:left="0"/>
        <w:jc w:val="left"/>
      </w:pPr>
      <w:r>
        <w:rPr>
          <w:rFonts w:ascii="Times New Roman"/>
          <w:b/>
          <w:i w:val="false"/>
          <w:color w:val="000000"/>
        </w:rPr>
        <w:t xml:space="preserve"> 2025 жылға арналған Айдарлы ауылдық округінің бюджеті</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36 757</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4 066</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2024 жылғы 25 желтоқсандағы № 8-36-149 шешіміне 5-қосымша</w:t>
            </w:r>
          </w:p>
        </w:tc>
      </w:tr>
    </w:tbl>
    <w:bookmarkStart w:name="z273" w:id="231"/>
    <w:p>
      <w:pPr>
        <w:spacing w:after="0"/>
        <w:ind w:left="0"/>
        <w:jc w:val="left"/>
      </w:pPr>
      <w:r>
        <w:rPr>
          <w:rFonts w:ascii="Times New Roman"/>
          <w:b/>
          <w:i w:val="false"/>
          <w:color w:val="000000"/>
        </w:rPr>
        <w:t xml:space="preserve"> 2026 жылға арналған Айдарлы ауылдық округінің бюджеті</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tblGrid>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43 186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35 510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35 510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35 510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2024 жылғы 25 желтоқсандағы № 8-36-149 шешіміне 6-қосымша</w:t>
            </w:r>
          </w:p>
        </w:tc>
      </w:tr>
    </w:tbl>
    <w:bookmarkStart w:name="z275" w:id="232"/>
    <w:p>
      <w:pPr>
        <w:spacing w:after="0"/>
        <w:ind w:left="0"/>
        <w:jc w:val="left"/>
      </w:pPr>
      <w:r>
        <w:rPr>
          <w:rFonts w:ascii="Times New Roman"/>
          <w:b/>
          <w:i w:val="false"/>
          <w:color w:val="000000"/>
        </w:rPr>
        <w:t xml:space="preserve"> 2027 жылға арналған Айдарлы ауылдық округінің бюджеті</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tblGrid>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43 665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35 798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35 798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35 798</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2024 жылғы 25 желтоқсандағы № 8-36-149 шешіміне 7-қосымша</w:t>
            </w:r>
          </w:p>
        </w:tc>
      </w:tr>
    </w:tbl>
    <w:p>
      <w:pPr>
        <w:spacing w:after="0"/>
        <w:ind w:left="0"/>
        <w:jc w:val="both"/>
      </w:pPr>
      <w:r>
        <w:rPr>
          <w:rFonts w:ascii="Times New Roman"/>
          <w:b w:val="false"/>
          <w:i w:val="false"/>
          <w:color w:val="ff0000"/>
          <w:sz w:val="28"/>
        </w:rPr>
        <w:t xml:space="preserve">
      Ескерту. 7-қосымша жаңа редакцияда – Жетісу облысы Панфилов аудандық мәслихатының 22.09.2025 </w:t>
      </w:r>
      <w:r>
        <w:rPr>
          <w:rFonts w:ascii="Times New Roman"/>
          <w:b w:val="false"/>
          <w:i w:val="false"/>
          <w:color w:val="ff0000"/>
          <w:sz w:val="28"/>
        </w:rPr>
        <w:t>№ 8-47-208</w:t>
      </w:r>
      <w:r>
        <w:rPr>
          <w:rFonts w:ascii="Times New Roman"/>
          <w:b w:val="false"/>
          <w:i w:val="false"/>
          <w:color w:val="ff0000"/>
          <w:sz w:val="28"/>
        </w:rPr>
        <w:t xml:space="preserve"> шешімімен (01.01.2025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7" w:id="233"/>
    <w:p>
      <w:pPr>
        <w:spacing w:after="0"/>
        <w:ind w:left="0"/>
        <w:jc w:val="left"/>
      </w:pPr>
      <w:r>
        <w:rPr>
          <w:rFonts w:ascii="Times New Roman"/>
          <w:b/>
          <w:i w:val="false"/>
          <w:color w:val="000000"/>
        </w:rPr>
        <w:t xml:space="preserve"> 2025 жылға арналған Атамекен ауылдық округінің бюджеті</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235 950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214 502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62 921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50 018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3 448</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66 290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2024 жылғы 25 желтоқсандағы № 8-36-149 шешіміне 8-қосымша</w:t>
            </w:r>
          </w:p>
        </w:tc>
      </w:tr>
    </w:tbl>
    <w:bookmarkStart w:name="z279" w:id="234"/>
    <w:p>
      <w:pPr>
        <w:spacing w:after="0"/>
        <w:ind w:left="0"/>
        <w:jc w:val="left"/>
      </w:pPr>
      <w:r>
        <w:rPr>
          <w:rFonts w:ascii="Times New Roman"/>
          <w:b/>
          <w:i w:val="false"/>
          <w:color w:val="000000"/>
        </w:rPr>
        <w:t xml:space="preserve"> 2026 жылға арналған Атамекен ауылдық округінің бюджеті</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123 411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104 727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54 540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41 156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18 684</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2024 жылғы 25 желтоқсандағы № 8-36-149 шешіміне 9-қосымша</w:t>
            </w:r>
          </w:p>
        </w:tc>
      </w:tr>
    </w:tbl>
    <w:bookmarkStart w:name="z281" w:id="235"/>
    <w:p>
      <w:pPr>
        <w:spacing w:after="0"/>
        <w:ind w:left="0"/>
        <w:jc w:val="left"/>
      </w:pPr>
      <w:r>
        <w:rPr>
          <w:rFonts w:ascii="Times New Roman"/>
          <w:b/>
          <w:i w:val="false"/>
          <w:color w:val="000000"/>
        </w:rPr>
        <w:t xml:space="preserve"> 2027 жылға арналған Атамекен ауылдық округінің бюджеті</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126 495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107 344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19 151</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2024 жылғы 25 желтоқсандағы № 8-36-149 шешіміне 10-қосымша</w:t>
            </w:r>
          </w:p>
        </w:tc>
      </w:tr>
    </w:tbl>
    <w:p>
      <w:pPr>
        <w:spacing w:after="0"/>
        <w:ind w:left="0"/>
        <w:jc w:val="both"/>
      </w:pPr>
      <w:r>
        <w:rPr>
          <w:rFonts w:ascii="Times New Roman"/>
          <w:b w:val="false"/>
          <w:i w:val="false"/>
          <w:color w:val="ff0000"/>
          <w:sz w:val="28"/>
        </w:rPr>
        <w:t xml:space="preserve">
      Ескерту. 10-қосымша жаңа редакцияда – Жетісу облысы Панфилов аудандық мәслихатының 22.09.2025 </w:t>
      </w:r>
      <w:r>
        <w:rPr>
          <w:rFonts w:ascii="Times New Roman"/>
          <w:b w:val="false"/>
          <w:i w:val="false"/>
          <w:color w:val="ff0000"/>
          <w:sz w:val="28"/>
        </w:rPr>
        <w:t>№ 8-47-208</w:t>
      </w:r>
      <w:r>
        <w:rPr>
          <w:rFonts w:ascii="Times New Roman"/>
          <w:b w:val="false"/>
          <w:i w:val="false"/>
          <w:color w:val="ff0000"/>
          <w:sz w:val="28"/>
        </w:rPr>
        <w:t xml:space="preserve"> шешімімен (01.01.2025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3" w:id="236"/>
    <w:p>
      <w:pPr>
        <w:spacing w:after="0"/>
        <w:ind w:left="0"/>
        <w:jc w:val="left"/>
      </w:pPr>
      <w:r>
        <w:rPr>
          <w:rFonts w:ascii="Times New Roman"/>
          <w:b/>
          <w:i w:val="false"/>
          <w:color w:val="000000"/>
        </w:rPr>
        <w:t xml:space="preserve"> 2025 жылға арналған Басқұншы ауылдық округінің бюджеті </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80 169</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164 528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53 202</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53 134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53 134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52 434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36 961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49 955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49 955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49 955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49 955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17 232</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33 168</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2024 жылғы 25 желтоқсандағы № 8-36-149 шешіміне 11-қосымша</w:t>
            </w:r>
          </w:p>
        </w:tc>
      </w:tr>
    </w:tbl>
    <w:bookmarkStart w:name="z285" w:id="237"/>
    <w:p>
      <w:pPr>
        <w:spacing w:after="0"/>
        <w:ind w:left="0"/>
        <w:jc w:val="left"/>
      </w:pPr>
      <w:r>
        <w:rPr>
          <w:rFonts w:ascii="Times New Roman"/>
          <w:b/>
          <w:i w:val="false"/>
          <w:color w:val="000000"/>
        </w:rPr>
        <w:t xml:space="preserve"> 2026 жылға арналған Басқұншы ауылдық округінің бюджеті </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tblGrid>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62 531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35 935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26 596</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2024 жылғы 25 желтоқсандағы № 8-36-149 шешіміне 12-қосымша</w:t>
            </w:r>
          </w:p>
        </w:tc>
      </w:tr>
    </w:tbl>
    <w:bookmarkStart w:name="z287" w:id="238"/>
    <w:p>
      <w:pPr>
        <w:spacing w:after="0"/>
        <w:ind w:left="0"/>
        <w:jc w:val="left"/>
      </w:pPr>
      <w:r>
        <w:rPr>
          <w:rFonts w:ascii="Times New Roman"/>
          <w:b/>
          <w:i w:val="false"/>
          <w:color w:val="000000"/>
        </w:rPr>
        <w:t xml:space="preserve"> 2027 жылға арналған Басқұншы ауылдық округінің бюджеті </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tblGrid>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63 369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26 536</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2024 жылғы 25 желтоқсандағы № 8-36-149 шешіміне 13-қосымша</w:t>
            </w:r>
          </w:p>
        </w:tc>
      </w:tr>
    </w:tbl>
    <w:p>
      <w:pPr>
        <w:spacing w:after="0"/>
        <w:ind w:left="0"/>
        <w:jc w:val="both"/>
      </w:pPr>
      <w:r>
        <w:rPr>
          <w:rFonts w:ascii="Times New Roman"/>
          <w:b w:val="false"/>
          <w:i w:val="false"/>
          <w:color w:val="ff0000"/>
          <w:sz w:val="28"/>
        </w:rPr>
        <w:t xml:space="preserve">
      Ескерту. 13-қосымша жаңа редакцияда – Жетісу облысы Панфилов аудандық мәслихатының 22.09.2025 </w:t>
      </w:r>
      <w:r>
        <w:rPr>
          <w:rFonts w:ascii="Times New Roman"/>
          <w:b w:val="false"/>
          <w:i w:val="false"/>
          <w:color w:val="ff0000"/>
          <w:sz w:val="28"/>
        </w:rPr>
        <w:t>№ 8-47-208</w:t>
      </w:r>
      <w:r>
        <w:rPr>
          <w:rFonts w:ascii="Times New Roman"/>
          <w:b w:val="false"/>
          <w:i w:val="false"/>
          <w:color w:val="ff0000"/>
          <w:sz w:val="28"/>
        </w:rPr>
        <w:t xml:space="preserve"> шешімімен (01.01.2025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9" w:id="239"/>
    <w:p>
      <w:pPr>
        <w:spacing w:after="0"/>
        <w:ind w:left="0"/>
        <w:jc w:val="left"/>
      </w:pPr>
      <w:r>
        <w:rPr>
          <w:rFonts w:ascii="Times New Roman"/>
          <w:b/>
          <w:i w:val="false"/>
          <w:color w:val="000000"/>
        </w:rPr>
        <w:t xml:space="preserve"> 2025 жылға арналған Бірлік ауылдық округінің бюджеті </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35 659</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153 585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53 461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53 461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53 461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52 837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37 388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37 388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37 388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37 388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16 612</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16 612</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16 612</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16 612</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37 738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37 738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37 738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40 276</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2024 жылғы 25 желтоқсандағы № 8-36-149 шешіміне 14-қосымша</w:t>
            </w:r>
          </w:p>
        </w:tc>
      </w:tr>
    </w:tbl>
    <w:bookmarkStart w:name="z291" w:id="240"/>
    <w:p>
      <w:pPr>
        <w:spacing w:after="0"/>
        <w:ind w:left="0"/>
        <w:jc w:val="left"/>
      </w:pPr>
      <w:r>
        <w:rPr>
          <w:rFonts w:ascii="Times New Roman"/>
          <w:b/>
          <w:i w:val="false"/>
          <w:color w:val="000000"/>
        </w:rPr>
        <w:t xml:space="preserve"> 2026 жылға арналған Бірлік ауылдық округінің бюджеті </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tblGrid>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57 884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42 723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15 161</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41"/>
          <w:p>
            <w:pPr>
              <w:spacing w:after="20"/>
              <w:ind w:left="20"/>
              <w:jc w:val="both"/>
            </w:pPr>
            <w:r>
              <w:rPr>
                <w:rFonts w:ascii="Times New Roman"/>
                <w:b w:val="false"/>
                <w:i w:val="false"/>
                <w:color w:val="000000"/>
                <w:sz w:val="20"/>
              </w:rPr>
              <w:t>
1</w:t>
            </w:r>
          </w:p>
          <w:bookmarkEnd w:id="241"/>
          <w:p>
            <w:pPr>
              <w:spacing w:after="20"/>
              <w:ind w:left="20"/>
              <w:jc w:val="both"/>
            </w:pPr>
            <w:r>
              <w:rPr>
                <w:rFonts w:ascii="Times New Roman"/>
                <w:b w:val="false"/>
                <w:i w:val="false"/>
                <w:color w:val="000000"/>
                <w:sz w:val="20"/>
              </w:rPr>
              <w:t>
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2024 жылғы 25 желтоқсандағы № 8-36-149 шешіміне 15-қосымша</w:t>
            </w:r>
          </w:p>
        </w:tc>
      </w:tr>
    </w:tbl>
    <w:bookmarkStart w:name="z294" w:id="242"/>
    <w:p>
      <w:pPr>
        <w:spacing w:after="0"/>
        <w:ind w:left="0"/>
        <w:jc w:val="left"/>
      </w:pPr>
      <w:r>
        <w:rPr>
          <w:rFonts w:ascii="Times New Roman"/>
          <w:b/>
          <w:i w:val="false"/>
          <w:color w:val="000000"/>
        </w:rPr>
        <w:t xml:space="preserve"> 2027 жылға арналған Бірлік ауылдық округінің бюджеті </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tblGrid>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58 739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14 949</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2024 жылғы 25 желтоқсандағы № 8-36-149 шешіміне 16-қосымша</w:t>
            </w:r>
          </w:p>
        </w:tc>
      </w:tr>
    </w:tbl>
    <w:p>
      <w:pPr>
        <w:spacing w:after="0"/>
        <w:ind w:left="0"/>
        <w:jc w:val="both"/>
      </w:pPr>
      <w:r>
        <w:rPr>
          <w:rFonts w:ascii="Times New Roman"/>
          <w:b w:val="false"/>
          <w:i w:val="false"/>
          <w:color w:val="ff0000"/>
          <w:sz w:val="28"/>
        </w:rPr>
        <w:t xml:space="preserve">
      Ескерту. 16-қосымша жаңа редакцияда – Жетісу облысы Панфилов аудандық мәслихатының 17.06.2025 </w:t>
      </w:r>
      <w:r>
        <w:rPr>
          <w:rFonts w:ascii="Times New Roman"/>
          <w:b w:val="false"/>
          <w:i w:val="false"/>
          <w:color w:val="ff0000"/>
          <w:sz w:val="28"/>
        </w:rPr>
        <w:t>№ 8-43-188</w:t>
      </w:r>
      <w:r>
        <w:rPr>
          <w:rFonts w:ascii="Times New Roman"/>
          <w:b w:val="false"/>
          <w:i w:val="false"/>
          <w:color w:val="ff0000"/>
          <w:sz w:val="28"/>
        </w:rPr>
        <w:t xml:space="preserve"> шешімімен (01.01.2025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6" w:id="243"/>
    <w:p>
      <w:pPr>
        <w:spacing w:after="0"/>
        <w:ind w:left="0"/>
        <w:jc w:val="left"/>
      </w:pPr>
      <w:r>
        <w:rPr>
          <w:rFonts w:ascii="Times New Roman"/>
          <w:b/>
          <w:i w:val="false"/>
          <w:color w:val="000000"/>
        </w:rPr>
        <w:t xml:space="preserve"> 2025 жылға арналған Жаскент ауылдық округінің бюджеті </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96"/>
        <w:gridCol w:w="396"/>
        <w:gridCol w:w="396"/>
        <w:gridCol w:w="396"/>
        <w:gridCol w:w="396"/>
        <w:gridCol w:w="396"/>
        <w:gridCol w:w="396"/>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12 671</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2024 жылғы 25 желтоқсандағы № 8-36-149 шешіміне 17-қосымша</w:t>
            </w:r>
          </w:p>
        </w:tc>
      </w:tr>
    </w:tbl>
    <w:bookmarkStart w:name="z298" w:id="244"/>
    <w:p>
      <w:pPr>
        <w:spacing w:after="0"/>
        <w:ind w:left="0"/>
        <w:jc w:val="left"/>
      </w:pPr>
      <w:r>
        <w:rPr>
          <w:rFonts w:ascii="Times New Roman"/>
          <w:b/>
          <w:i w:val="false"/>
          <w:color w:val="000000"/>
        </w:rPr>
        <w:t xml:space="preserve"> 2026 жылға арналған Жаскент ауылдық округінің бюджеті </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tblGrid>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50 801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37 989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12 812</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2024 жылғы 25 желтоқсандағы № 8-36-149 шешіміне 18-қосымша</w:t>
            </w:r>
          </w:p>
        </w:tc>
      </w:tr>
    </w:tbl>
    <w:bookmarkStart w:name="z300" w:id="245"/>
    <w:p>
      <w:pPr>
        <w:spacing w:after="0"/>
        <w:ind w:left="0"/>
        <w:jc w:val="left"/>
      </w:pPr>
      <w:r>
        <w:rPr>
          <w:rFonts w:ascii="Times New Roman"/>
          <w:b/>
          <w:i w:val="false"/>
          <w:color w:val="000000"/>
        </w:rPr>
        <w:t xml:space="preserve"> 2027 жылға арналған Жаскент ауылдық округінің бюджеті </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tblGrid>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51 454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38 939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12 515</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2024 жылғы 25 желтоқсандағы № 8-36-149 шешіміне 19-қосымша</w:t>
            </w:r>
          </w:p>
        </w:tc>
      </w:tr>
    </w:tbl>
    <w:p>
      <w:pPr>
        <w:spacing w:after="0"/>
        <w:ind w:left="0"/>
        <w:jc w:val="both"/>
      </w:pPr>
      <w:r>
        <w:rPr>
          <w:rFonts w:ascii="Times New Roman"/>
          <w:b w:val="false"/>
          <w:i w:val="false"/>
          <w:color w:val="ff0000"/>
          <w:sz w:val="28"/>
        </w:rPr>
        <w:t xml:space="preserve">
      Ескерту. 19-қосымша жаңа редакцияда – Жетісу облысы Панфилов аудандық мәслихатының 22.09.2025 </w:t>
      </w:r>
      <w:r>
        <w:rPr>
          <w:rFonts w:ascii="Times New Roman"/>
          <w:b w:val="false"/>
          <w:i w:val="false"/>
          <w:color w:val="ff0000"/>
          <w:sz w:val="28"/>
        </w:rPr>
        <w:t>№ 8-47-208</w:t>
      </w:r>
      <w:r>
        <w:rPr>
          <w:rFonts w:ascii="Times New Roman"/>
          <w:b w:val="false"/>
          <w:i w:val="false"/>
          <w:color w:val="ff0000"/>
          <w:sz w:val="28"/>
        </w:rPr>
        <w:t xml:space="preserve"> шешімімен (01.01.2025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2" w:id="246"/>
    <w:p>
      <w:pPr>
        <w:spacing w:after="0"/>
        <w:ind w:left="0"/>
        <w:jc w:val="left"/>
      </w:pPr>
      <w:r>
        <w:rPr>
          <w:rFonts w:ascii="Times New Roman"/>
          <w:b/>
          <w:i w:val="false"/>
          <w:color w:val="000000"/>
        </w:rPr>
        <w:t xml:space="preserve"> 2025 жылға арналған Көктал ауылдық округінің бюджеті </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152 163</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114 768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54 914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54 914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59 779</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55 547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37 395</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30 546</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2024 жылғы 25 желтоқсандағы № 8-36-149 шешіміне 20-қосымша</w:t>
            </w:r>
          </w:p>
        </w:tc>
      </w:tr>
    </w:tbl>
    <w:bookmarkStart w:name="z304" w:id="247"/>
    <w:p>
      <w:pPr>
        <w:spacing w:after="0"/>
        <w:ind w:left="0"/>
        <w:jc w:val="left"/>
      </w:pPr>
      <w:r>
        <w:rPr>
          <w:rFonts w:ascii="Times New Roman"/>
          <w:b/>
          <w:i w:val="false"/>
          <w:color w:val="000000"/>
        </w:rPr>
        <w:t xml:space="preserve"> 2026 жылға арналған Көктал ауылдық округінің бюджеті </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96"/>
        <w:gridCol w:w="396"/>
        <w:gridCol w:w="396"/>
        <w:gridCol w:w="396"/>
        <w:gridCol w:w="396"/>
        <w:gridCol w:w="396"/>
        <w:gridCol w:w="396"/>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88 203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88 203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40 783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40 783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47 342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2024 жылғы 25 желтоқсандағы № 8-36-149 шешіміне 21-қосымша</w:t>
            </w:r>
          </w:p>
        </w:tc>
      </w:tr>
    </w:tbl>
    <w:bookmarkStart w:name="z306" w:id="248"/>
    <w:p>
      <w:pPr>
        <w:spacing w:after="0"/>
        <w:ind w:left="0"/>
        <w:jc w:val="left"/>
      </w:pPr>
      <w:r>
        <w:rPr>
          <w:rFonts w:ascii="Times New Roman"/>
          <w:b/>
          <w:i w:val="false"/>
          <w:color w:val="000000"/>
        </w:rPr>
        <w:t xml:space="preserve"> 2027 жылға арналған Көктал ауылдық округінің бюджеті </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96"/>
        <w:gridCol w:w="396"/>
        <w:gridCol w:w="396"/>
        <w:gridCol w:w="396"/>
        <w:gridCol w:w="396"/>
        <w:gridCol w:w="396"/>
        <w:gridCol w:w="396"/>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90 405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90 405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41 802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41 802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48 525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43 881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2024 жылғы 25 желтоқсандағы № 8-36-149 шешіміне 22-қосымша</w:t>
            </w:r>
          </w:p>
        </w:tc>
      </w:tr>
    </w:tbl>
    <w:p>
      <w:pPr>
        <w:spacing w:after="0"/>
        <w:ind w:left="0"/>
        <w:jc w:val="both"/>
      </w:pPr>
      <w:r>
        <w:rPr>
          <w:rFonts w:ascii="Times New Roman"/>
          <w:b w:val="false"/>
          <w:i w:val="false"/>
          <w:color w:val="ff0000"/>
          <w:sz w:val="28"/>
        </w:rPr>
        <w:t xml:space="preserve">
      Ескерту. 22-қосымша жаңа редакцияда – Жетісу облысы Панфилов аудандық мәслихатының 22.09.2025 </w:t>
      </w:r>
      <w:r>
        <w:rPr>
          <w:rFonts w:ascii="Times New Roman"/>
          <w:b w:val="false"/>
          <w:i w:val="false"/>
          <w:color w:val="ff0000"/>
          <w:sz w:val="28"/>
        </w:rPr>
        <w:t>№ 8-47-208</w:t>
      </w:r>
      <w:r>
        <w:rPr>
          <w:rFonts w:ascii="Times New Roman"/>
          <w:b w:val="false"/>
          <w:i w:val="false"/>
          <w:color w:val="ff0000"/>
          <w:sz w:val="28"/>
        </w:rPr>
        <w:t xml:space="preserve"> шешімімен (01.01.2025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8" w:id="249"/>
    <w:p>
      <w:pPr>
        <w:spacing w:after="0"/>
        <w:ind w:left="0"/>
        <w:jc w:val="left"/>
      </w:pPr>
      <w:r>
        <w:rPr>
          <w:rFonts w:ascii="Times New Roman"/>
          <w:b/>
          <w:i w:val="false"/>
          <w:color w:val="000000"/>
        </w:rPr>
        <w:t xml:space="preserve"> 2025 жылға арналған Қоңырөлең ауылдық округінің бюджеті</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38 234</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-14 259</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14 259</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14 259</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14 259</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14 259</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2024 жылғы 25 желтоқсандағы № 8-36-149 шешіміне 23-қосымша</w:t>
            </w:r>
          </w:p>
        </w:tc>
      </w:tr>
    </w:tbl>
    <w:bookmarkStart w:name="z310" w:id="250"/>
    <w:p>
      <w:pPr>
        <w:spacing w:after="0"/>
        <w:ind w:left="0"/>
        <w:jc w:val="left"/>
      </w:pPr>
      <w:r>
        <w:rPr>
          <w:rFonts w:ascii="Times New Roman"/>
          <w:b/>
          <w:i w:val="false"/>
          <w:color w:val="000000"/>
        </w:rPr>
        <w:t xml:space="preserve"> 2026 жылға арналған Қоңырөлең ауылдық округінің бюджеті</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tblGrid>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55 387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37 216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37 216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37 216</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2024 жылғы 25 желтоқсандағы № 8-36-149 шешіміне 24-қосымша</w:t>
            </w:r>
          </w:p>
        </w:tc>
      </w:tr>
    </w:tbl>
    <w:bookmarkStart w:name="z312" w:id="251"/>
    <w:p>
      <w:pPr>
        <w:spacing w:after="0"/>
        <w:ind w:left="0"/>
        <w:jc w:val="left"/>
      </w:pPr>
      <w:r>
        <w:rPr>
          <w:rFonts w:ascii="Times New Roman"/>
          <w:b/>
          <w:i w:val="false"/>
          <w:color w:val="000000"/>
        </w:rPr>
        <w:t xml:space="preserve"> 2027 жылға арналған Қоңырөлең ауылдық округінің бюджеті</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tblGrid>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56 033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37 409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37 409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37 409</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2024 жылғы 25 желтоқсандағы № 8-36-149 шешіміне 25-қосымша</w:t>
            </w:r>
          </w:p>
        </w:tc>
      </w:tr>
    </w:tbl>
    <w:p>
      <w:pPr>
        <w:spacing w:after="0"/>
        <w:ind w:left="0"/>
        <w:jc w:val="both"/>
      </w:pPr>
      <w:r>
        <w:rPr>
          <w:rFonts w:ascii="Times New Roman"/>
          <w:b w:val="false"/>
          <w:i w:val="false"/>
          <w:color w:val="ff0000"/>
          <w:sz w:val="28"/>
        </w:rPr>
        <w:t xml:space="preserve">
      Ескерту. 25-қосымша жаңа редакцияда – Жетісу облысы Панфилов аудандық мәслихатының 22.09.2025 </w:t>
      </w:r>
      <w:r>
        <w:rPr>
          <w:rFonts w:ascii="Times New Roman"/>
          <w:b w:val="false"/>
          <w:i w:val="false"/>
          <w:color w:val="ff0000"/>
          <w:sz w:val="28"/>
        </w:rPr>
        <w:t>№ 8-47-208</w:t>
      </w:r>
      <w:r>
        <w:rPr>
          <w:rFonts w:ascii="Times New Roman"/>
          <w:b w:val="false"/>
          <w:i w:val="false"/>
          <w:color w:val="ff0000"/>
          <w:sz w:val="28"/>
        </w:rPr>
        <w:t xml:space="preserve"> шешімімен (01.01.2025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4" w:id="252"/>
    <w:p>
      <w:pPr>
        <w:spacing w:after="0"/>
        <w:ind w:left="0"/>
        <w:jc w:val="left"/>
      </w:pPr>
      <w:r>
        <w:rPr>
          <w:rFonts w:ascii="Times New Roman"/>
          <w:b/>
          <w:i w:val="false"/>
          <w:color w:val="000000"/>
        </w:rPr>
        <w:t xml:space="preserve"> 2025 жылға арналған Сарыбел ауылдық округінің бюджеті </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41 428</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18 396</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2024 жылғы 25 желтоқсандағы № 8-36-149 шешіміне 26-қосымша</w:t>
            </w:r>
          </w:p>
        </w:tc>
      </w:tr>
    </w:tbl>
    <w:bookmarkStart w:name="z316" w:id="253"/>
    <w:p>
      <w:pPr>
        <w:spacing w:after="0"/>
        <w:ind w:left="0"/>
        <w:jc w:val="left"/>
      </w:pPr>
      <w:r>
        <w:rPr>
          <w:rFonts w:ascii="Times New Roman"/>
          <w:b/>
          <w:i w:val="false"/>
          <w:color w:val="000000"/>
        </w:rPr>
        <w:t xml:space="preserve"> 2026 жылға арналған Сарыбел ауылдық округінің бюджеті </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tblGrid>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57 245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38 220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38 220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38 220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2024 жылғы 25 желтоқсандағы № 8-36-149 шешіміне 27-қосымша</w:t>
            </w:r>
          </w:p>
        </w:tc>
      </w:tr>
    </w:tbl>
    <w:bookmarkStart w:name="z318" w:id="254"/>
    <w:p>
      <w:pPr>
        <w:spacing w:after="0"/>
        <w:ind w:left="0"/>
        <w:jc w:val="left"/>
      </w:pPr>
      <w:r>
        <w:rPr>
          <w:rFonts w:ascii="Times New Roman"/>
          <w:b/>
          <w:i w:val="false"/>
          <w:color w:val="000000"/>
        </w:rPr>
        <w:t xml:space="preserve"> 2027 жылға арналған Сарыбел ауылдық округінің бюджеті </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tblGrid>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57 903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38 403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38 403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38 403</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2024 жылғы 25 желтоқсандағы № 8-36-149 шешіміне 28-қосымша</w:t>
            </w:r>
          </w:p>
        </w:tc>
      </w:tr>
    </w:tbl>
    <w:p>
      <w:pPr>
        <w:spacing w:after="0"/>
        <w:ind w:left="0"/>
        <w:jc w:val="both"/>
      </w:pPr>
      <w:r>
        <w:rPr>
          <w:rFonts w:ascii="Times New Roman"/>
          <w:b w:val="false"/>
          <w:i w:val="false"/>
          <w:color w:val="ff0000"/>
          <w:sz w:val="28"/>
        </w:rPr>
        <w:t xml:space="preserve">
      Ескерту. 28-қосымша жаңа редакцияда – Жетісу облысы Панфилов аудандық мәслихатының 22.09.2025 </w:t>
      </w:r>
      <w:r>
        <w:rPr>
          <w:rFonts w:ascii="Times New Roman"/>
          <w:b w:val="false"/>
          <w:i w:val="false"/>
          <w:color w:val="ff0000"/>
          <w:sz w:val="28"/>
        </w:rPr>
        <w:t>№ 8-47-208</w:t>
      </w:r>
      <w:r>
        <w:rPr>
          <w:rFonts w:ascii="Times New Roman"/>
          <w:b w:val="false"/>
          <w:i w:val="false"/>
          <w:color w:val="ff0000"/>
          <w:sz w:val="28"/>
        </w:rPr>
        <w:t xml:space="preserve"> шешімімен (01.01.2025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0" w:id="255"/>
    <w:p>
      <w:pPr>
        <w:spacing w:after="0"/>
        <w:ind w:left="0"/>
        <w:jc w:val="left"/>
      </w:pPr>
      <w:r>
        <w:rPr>
          <w:rFonts w:ascii="Times New Roman"/>
          <w:b/>
          <w:i w:val="false"/>
          <w:color w:val="000000"/>
        </w:rPr>
        <w:t xml:space="preserve"> 2025 жылға арналған Талды ауылдық округінің бюджеті </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31 632</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-26 239</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26 239</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26 239</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26 239</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26 239</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2024 жылғы 25 желтоқсандағы № 8-36-149 шешіміне 29-қосымша</w:t>
            </w:r>
          </w:p>
        </w:tc>
      </w:tr>
    </w:tbl>
    <w:bookmarkStart w:name="z322" w:id="256"/>
    <w:p>
      <w:pPr>
        <w:spacing w:after="0"/>
        <w:ind w:left="0"/>
        <w:jc w:val="left"/>
      </w:pPr>
      <w:r>
        <w:rPr>
          <w:rFonts w:ascii="Times New Roman"/>
          <w:b/>
          <w:i w:val="false"/>
          <w:color w:val="000000"/>
        </w:rPr>
        <w:t xml:space="preserve"> 2026 жылға арналған Талды ауылдық округінің бюджеті </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tblGrid>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55 496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31 231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24 265</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2024 жылғы 25 желтоқсандағы № 8-36-149 шешіміне 30-қосымша</w:t>
            </w:r>
          </w:p>
        </w:tc>
      </w:tr>
    </w:tbl>
    <w:bookmarkStart w:name="z324" w:id="257"/>
    <w:p>
      <w:pPr>
        <w:spacing w:after="0"/>
        <w:ind w:left="0"/>
        <w:jc w:val="left"/>
      </w:pPr>
      <w:r>
        <w:rPr>
          <w:rFonts w:ascii="Times New Roman"/>
          <w:b/>
          <w:i w:val="false"/>
          <w:color w:val="000000"/>
        </w:rPr>
        <w:t xml:space="preserve"> 2027 жылға арналған Талды ауылдық округінің бюджеті </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tblGrid>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56 151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2024 жылғы 25 желтоқсандағы № 8-36-149 шешіміне 31-қосымша</w:t>
            </w:r>
          </w:p>
        </w:tc>
      </w:tr>
    </w:tbl>
    <w:p>
      <w:pPr>
        <w:spacing w:after="0"/>
        <w:ind w:left="0"/>
        <w:jc w:val="both"/>
      </w:pPr>
      <w:r>
        <w:rPr>
          <w:rFonts w:ascii="Times New Roman"/>
          <w:b w:val="false"/>
          <w:i w:val="false"/>
          <w:color w:val="ff0000"/>
          <w:sz w:val="28"/>
        </w:rPr>
        <w:t xml:space="preserve">
      Ескерту. 31-қосымша жаңа редакцияда – Жетісу облысы Панфилов аудандық мәслихатының 22.09.2025 </w:t>
      </w:r>
      <w:r>
        <w:rPr>
          <w:rFonts w:ascii="Times New Roman"/>
          <w:b w:val="false"/>
          <w:i w:val="false"/>
          <w:color w:val="ff0000"/>
          <w:sz w:val="28"/>
        </w:rPr>
        <w:t>№ 8-47-208</w:t>
      </w:r>
      <w:r>
        <w:rPr>
          <w:rFonts w:ascii="Times New Roman"/>
          <w:b w:val="false"/>
          <w:i w:val="false"/>
          <w:color w:val="ff0000"/>
          <w:sz w:val="28"/>
        </w:rPr>
        <w:t xml:space="preserve"> шешімімен (01.01.2025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6" w:id="258"/>
    <w:p>
      <w:pPr>
        <w:spacing w:after="0"/>
        <w:ind w:left="0"/>
        <w:jc w:val="left"/>
      </w:pPr>
      <w:r>
        <w:rPr>
          <w:rFonts w:ascii="Times New Roman"/>
          <w:b/>
          <w:i w:val="false"/>
          <w:color w:val="000000"/>
        </w:rPr>
        <w:t xml:space="preserve"> 2025 жылға арналған Үлкенағаш ауылдық округінің бюджеті </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101 626</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122 368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44 961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34 192</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34 192</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34 192</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7 102</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2024 жылғы 25 желтоқсандағы № 8-36-149 шешіміне 32-қосымша</w:t>
            </w:r>
          </w:p>
        </w:tc>
      </w:tr>
    </w:tbl>
    <w:bookmarkStart w:name="z328" w:id="259"/>
    <w:p>
      <w:pPr>
        <w:spacing w:after="0"/>
        <w:ind w:left="0"/>
        <w:jc w:val="left"/>
      </w:pPr>
      <w:r>
        <w:rPr>
          <w:rFonts w:ascii="Times New Roman"/>
          <w:b/>
          <w:i w:val="false"/>
          <w:color w:val="000000"/>
        </w:rPr>
        <w:t xml:space="preserve"> 2026 жылға арналған Үлкенағаш ауылдық округінің бюджеті </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tblGrid>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52 402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39 982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39 982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39 982</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2024 жылғы 25 желтоқсандағы № 8-36-149 шешіміне 33-қосымша</w:t>
            </w:r>
          </w:p>
        </w:tc>
      </w:tr>
    </w:tbl>
    <w:bookmarkStart w:name="z330" w:id="260"/>
    <w:p>
      <w:pPr>
        <w:spacing w:after="0"/>
        <w:ind w:left="0"/>
        <w:jc w:val="left"/>
      </w:pPr>
      <w:r>
        <w:rPr>
          <w:rFonts w:ascii="Times New Roman"/>
          <w:b/>
          <w:i w:val="false"/>
          <w:color w:val="000000"/>
        </w:rPr>
        <w:t xml:space="preserve"> 2027 жылға арналған Үлкенағаш ауылдық округінің бюджеті </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tblGrid>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53 169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40 439</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2024 жылғы 25 желтоқсандағы № 8-36-149 шешіміне 34-қосымша</w:t>
            </w:r>
          </w:p>
        </w:tc>
      </w:tr>
    </w:tbl>
    <w:p>
      <w:pPr>
        <w:spacing w:after="0"/>
        <w:ind w:left="0"/>
        <w:jc w:val="both"/>
      </w:pPr>
      <w:r>
        <w:rPr>
          <w:rFonts w:ascii="Times New Roman"/>
          <w:b w:val="false"/>
          <w:i w:val="false"/>
          <w:color w:val="ff0000"/>
          <w:sz w:val="28"/>
        </w:rPr>
        <w:t xml:space="preserve">
      Ескерту. 34-қосымша жаңа редакцияда – Жетісу облысы Панфилов аудандық мәслихатының 22.09.2025 </w:t>
      </w:r>
      <w:r>
        <w:rPr>
          <w:rFonts w:ascii="Times New Roman"/>
          <w:b w:val="false"/>
          <w:i w:val="false"/>
          <w:color w:val="ff0000"/>
          <w:sz w:val="28"/>
        </w:rPr>
        <w:t>№ 8-47-208</w:t>
      </w:r>
      <w:r>
        <w:rPr>
          <w:rFonts w:ascii="Times New Roman"/>
          <w:b w:val="false"/>
          <w:i w:val="false"/>
          <w:color w:val="ff0000"/>
          <w:sz w:val="28"/>
        </w:rPr>
        <w:t xml:space="preserve"> шешімімен (01.01.2025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2" w:id="261"/>
    <w:p>
      <w:pPr>
        <w:spacing w:after="0"/>
        <w:ind w:left="0"/>
        <w:jc w:val="left"/>
      </w:pPr>
      <w:r>
        <w:rPr>
          <w:rFonts w:ascii="Times New Roman"/>
          <w:b/>
          <w:i w:val="false"/>
          <w:color w:val="000000"/>
        </w:rPr>
        <w:t xml:space="preserve"> 2025 жылға арналған Үлкеншыған ауылдық округінің бюджеті </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106 724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102 824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47 058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47 058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55 691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51 537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50 509</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2024 жылғы 25 желтоқсандағы № 8-36-149 шешіміне 35-қосымша</w:t>
            </w:r>
          </w:p>
        </w:tc>
      </w:tr>
    </w:tbl>
    <w:bookmarkStart w:name="z334" w:id="262"/>
    <w:p>
      <w:pPr>
        <w:spacing w:after="0"/>
        <w:ind w:left="0"/>
        <w:jc w:val="left"/>
      </w:pPr>
      <w:r>
        <w:rPr>
          <w:rFonts w:ascii="Times New Roman"/>
          <w:b/>
          <w:i w:val="false"/>
          <w:color w:val="000000"/>
        </w:rPr>
        <w:t xml:space="preserve"> 2026 жылға арналған Үлкеншыған ауылдық округінің бюджеті </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96"/>
        <w:gridCol w:w="396"/>
        <w:gridCol w:w="396"/>
        <w:gridCol w:w="396"/>
        <w:gridCol w:w="396"/>
        <w:gridCol w:w="396"/>
        <w:gridCol w:w="396"/>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77 209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74 471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44 904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40 443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2 738</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2024 жылғы 25 желтоқсандағы № 8-36-149 шешіміне 36-қосымша</w:t>
            </w:r>
          </w:p>
        </w:tc>
      </w:tr>
    </w:tbl>
    <w:bookmarkStart w:name="z336" w:id="263"/>
    <w:p>
      <w:pPr>
        <w:spacing w:after="0"/>
        <w:ind w:left="0"/>
        <w:jc w:val="left"/>
      </w:pPr>
      <w:r>
        <w:rPr>
          <w:rFonts w:ascii="Times New Roman"/>
          <w:b/>
          <w:i w:val="false"/>
          <w:color w:val="000000"/>
        </w:rPr>
        <w:t xml:space="preserve"> 2027 жылға арналған Үлкеншыған ауылдық округінің бюджеті </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96"/>
        <w:gridCol w:w="396"/>
        <w:gridCol w:w="396"/>
        <w:gridCol w:w="396"/>
        <w:gridCol w:w="396"/>
        <w:gridCol w:w="396"/>
        <w:gridCol w:w="396"/>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78 463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76 331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41 454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2024 жылғы 25 желтоқсандағы № 8-36-149 шешіміне 37-қосымша</w:t>
            </w:r>
          </w:p>
        </w:tc>
      </w:tr>
    </w:tbl>
    <w:p>
      <w:pPr>
        <w:spacing w:after="0"/>
        <w:ind w:left="0"/>
        <w:jc w:val="both"/>
      </w:pPr>
      <w:r>
        <w:rPr>
          <w:rFonts w:ascii="Times New Roman"/>
          <w:b w:val="false"/>
          <w:i w:val="false"/>
          <w:color w:val="ff0000"/>
          <w:sz w:val="28"/>
        </w:rPr>
        <w:t xml:space="preserve">
      Ескерту. 37-қосымша жаңа редакцияда – Жетісу облысы Панфилов аудандық мәслихатының 22.09.2025 </w:t>
      </w:r>
      <w:r>
        <w:rPr>
          <w:rFonts w:ascii="Times New Roman"/>
          <w:b w:val="false"/>
          <w:i w:val="false"/>
          <w:color w:val="ff0000"/>
          <w:sz w:val="28"/>
        </w:rPr>
        <w:t>№ 8-47-208</w:t>
      </w:r>
      <w:r>
        <w:rPr>
          <w:rFonts w:ascii="Times New Roman"/>
          <w:b w:val="false"/>
          <w:i w:val="false"/>
          <w:color w:val="ff0000"/>
          <w:sz w:val="28"/>
        </w:rPr>
        <w:t xml:space="preserve"> шешімімен (01.01.2025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8" w:id="264"/>
    <w:p>
      <w:pPr>
        <w:spacing w:after="0"/>
        <w:ind w:left="0"/>
        <w:jc w:val="left"/>
      </w:pPr>
      <w:r>
        <w:rPr>
          <w:rFonts w:ascii="Times New Roman"/>
          <w:b/>
          <w:i w:val="false"/>
          <w:color w:val="000000"/>
        </w:rPr>
        <w:t xml:space="preserve"> 2025 жылға арналған Үшарал ауылдық округінің бюджеті </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70 636</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120 041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56 830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56 730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56 730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56 030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4 463</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4 463</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4 463</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4 462</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20 421</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2024 жылғы 25 желтоқсандағы № 8-36-149 шешіміне 38-қосымша</w:t>
            </w:r>
          </w:p>
        </w:tc>
      </w:tr>
    </w:tbl>
    <w:bookmarkStart w:name="z340" w:id="265"/>
    <w:p>
      <w:pPr>
        <w:spacing w:after="0"/>
        <w:ind w:left="0"/>
        <w:jc w:val="left"/>
      </w:pPr>
      <w:r>
        <w:rPr>
          <w:rFonts w:ascii="Times New Roman"/>
          <w:b/>
          <w:i w:val="false"/>
          <w:color w:val="000000"/>
        </w:rPr>
        <w:t xml:space="preserve"> 2026 жылға арналған Үшарал ауылдық округінің бюджеті </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tblGrid>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58 990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29 635</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2024 жылғы 25 желтоқсандағы № 8-36-149 шешіміне 39-қосымша</w:t>
            </w:r>
          </w:p>
        </w:tc>
      </w:tr>
    </w:tbl>
    <w:bookmarkStart w:name="z342" w:id="266"/>
    <w:p>
      <w:pPr>
        <w:spacing w:after="0"/>
        <w:ind w:left="0"/>
        <w:jc w:val="left"/>
      </w:pPr>
      <w:r>
        <w:rPr>
          <w:rFonts w:ascii="Times New Roman"/>
          <w:b/>
          <w:i w:val="false"/>
          <w:color w:val="000000"/>
        </w:rPr>
        <w:t xml:space="preserve"> 2027 жылға арналған Үшарал ауылдық округінің бюджеті </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tblGrid>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59 660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30 088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29 572</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2024 жылғы 25 желтоқсандағы № 8-36-149 шешіміне 40-қосымша</w:t>
            </w:r>
          </w:p>
        </w:tc>
      </w:tr>
    </w:tbl>
    <w:p>
      <w:pPr>
        <w:spacing w:after="0"/>
        <w:ind w:left="0"/>
        <w:jc w:val="both"/>
      </w:pPr>
      <w:r>
        <w:rPr>
          <w:rFonts w:ascii="Times New Roman"/>
          <w:b w:val="false"/>
          <w:i w:val="false"/>
          <w:color w:val="ff0000"/>
          <w:sz w:val="28"/>
        </w:rPr>
        <w:t xml:space="preserve">
      Ескерту. 40-қосымша жаңа редакцияда – Жетісу облысы Панфилов аудандық мәслихатының 22.09.2025 </w:t>
      </w:r>
      <w:r>
        <w:rPr>
          <w:rFonts w:ascii="Times New Roman"/>
          <w:b w:val="false"/>
          <w:i w:val="false"/>
          <w:color w:val="ff0000"/>
          <w:sz w:val="28"/>
        </w:rPr>
        <w:t>№ 8-47-208</w:t>
      </w:r>
      <w:r>
        <w:rPr>
          <w:rFonts w:ascii="Times New Roman"/>
          <w:b w:val="false"/>
          <w:i w:val="false"/>
          <w:color w:val="ff0000"/>
          <w:sz w:val="28"/>
        </w:rPr>
        <w:t xml:space="preserve"> шешімімен (01.01.2025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4" w:id="267"/>
    <w:p>
      <w:pPr>
        <w:spacing w:after="0"/>
        <w:ind w:left="0"/>
        <w:jc w:val="left"/>
      </w:pPr>
      <w:r>
        <w:rPr>
          <w:rFonts w:ascii="Times New Roman"/>
          <w:b/>
          <w:i w:val="false"/>
          <w:color w:val="000000"/>
        </w:rPr>
        <w:t xml:space="preserve"> 2025 жылға арналған Шолақай ауылдық округінің бюджеті </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37 926</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13 941</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2024 жылғы 25 желтоқсандағы № 8-36-149 шешіміне 41-қосымша</w:t>
            </w:r>
          </w:p>
        </w:tc>
      </w:tr>
    </w:tbl>
    <w:bookmarkStart w:name="z346" w:id="268"/>
    <w:p>
      <w:pPr>
        <w:spacing w:after="0"/>
        <w:ind w:left="0"/>
        <w:jc w:val="left"/>
      </w:pPr>
      <w:r>
        <w:rPr>
          <w:rFonts w:ascii="Times New Roman"/>
          <w:b/>
          <w:i w:val="false"/>
          <w:color w:val="000000"/>
        </w:rPr>
        <w:t xml:space="preserve"> 2026 жылға арналған Шолақай ауылдық округінің бюджеті </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tblGrid>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58 204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38 241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38 241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38 241</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2024 жылғы 25 желтоқсандағы № 8-36-149 шешіміне 42-қосымша</w:t>
            </w:r>
          </w:p>
        </w:tc>
      </w:tr>
    </w:tbl>
    <w:bookmarkStart w:name="z348" w:id="269"/>
    <w:p>
      <w:pPr>
        <w:spacing w:after="0"/>
        <w:ind w:left="0"/>
        <w:jc w:val="left"/>
      </w:pPr>
      <w:r>
        <w:rPr>
          <w:rFonts w:ascii="Times New Roman"/>
          <w:b/>
          <w:i w:val="false"/>
          <w:color w:val="000000"/>
        </w:rPr>
        <w:t xml:space="preserve"> 2027 жылға арналған Шолақай ауылдық округінің бюджеті </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tblGrid>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58 975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38 514</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