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534f" w14:textId="f635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2025-2029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2024 жылғы 27 желтоқсандағы № 37-148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"Жайылымдар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Көксу ауданы бойынша 2025-2029 жылдарға арналған жайылымдарды басқару және оларды пайдалану жөніндегі жоспар осы шешімнің қосымшаларына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Көксу ауданы мәслихатының 2023 жылғы 3 мамырдағы </w:t>
      </w:r>
      <w:r>
        <w:rPr>
          <w:rFonts w:ascii="Times New Roman"/>
          <w:b w:val="false"/>
          <w:i w:val="false"/>
          <w:color w:val="000000"/>
          <w:sz w:val="28"/>
        </w:rPr>
        <w:t>№ 4-26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"Көксу ауданы бойынша 2023-2024 жылдарға арналған жайлымдарды басқару және оларды пайдалану жөніндегі жоспарды бекіту туралы" (Қазақстан Республикасы нормативтік құқықтық актілерінің эталондық бақылау банкінде 2023 жылдың 19 мамырда № 181556 болып жарияланған) шешімі жойылсын.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өткеннен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желтоқсандағы № 37-148 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 бойынша 2025-2029 жылдарға арналған жайылымдарды басқару және оларды пайдалану жөніндегі жоспары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Көксу ауданы бойынша 2025-2029 жылдарға арналған жайылымдарды басқару және оларды пайдалану жөніндегі жоспар (бұдан әрі - Жоспар) "Жайылымдар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"Мемлекеттік статистика туралы" Қазақстан Республикасы Заңының 16-бабының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"Жайылымдарды басқару және оларды пайдалану жөніндегі үлгілік жоспарды бекіту туралы" 2024 жылғы 29 шілдедегі Қазақстан Республикасы Ауыл шаруашылығы министрінің № 263 (Қазақстан Республикасының Әділет министрлігінде 2024 жылы 29 шілдеде № 34831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Жоспар жайылымдарды ұтымды пайдалану, жемшөпке қажеттілікті тұрақты қамтамасыз ету және жайылымдардың тозу процестерін болғызбау мақсатында қабылданады.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Жоспарды әзірлеу кезінде: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1)осы Жоспардың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өңірдің жер балансының және мемлекеттік жер кадастрының ақпараттық жүйесінің дерекетері;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жайылымдарды геоботаникалық зерттеп-қарау мәліметтері;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жайылымдық инфрақұрылым объектілері туралы және ауыл шаруашылығы жануарларын айдап өтуге арналған сервитуттар туралы мәліметтер;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4-қосымшаның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1-кестесіне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шаруашылығы жануарларының иелерін көрсете отырып, оларды сәйкестендіру дерекқорынан алынған ауыл шаруашылығы жануарлары басының саны туралы деректер;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4-қосымшаның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2-кестесіне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шаруашылығы жануарларының түрлері мен жыныстық жас топтары бойынша қалыптастырылған үйірлердің, отарлардың, табындардың саны туралы деректер;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4-қосымшаның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3-кестесіне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шалғайдағы жайылымдарда жаю үшін ауыл шаруашылығы жануарлары басының саны туралы мәліметтер;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 шаруашылығы және өсімдік шаруашылығы статистикасы бойынша ресми статистикалық ақпарат ескеріледі.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Жоспар мынандай қамтиды: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жайылым айналымдарының қолайлы схемасы;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жергілікті жағдайлар мен ерекшеліктерге қарай жеке ауладағы ауыл шаруашылығы жануарларын жаюға, халық мұқтажын қанағаттандыру үшін қажетті жайылымдардың сыртқы мен ішкі шекаралары және алаңдары белгіленген картасы.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климаты континентальды. Жазықты жерлерде жылдық атмосфералық жауын-шашынның мөлшері 150-260 мм, таулы аймақтарда 350-550 мм. Қаңтар айында орташа температура –12-16°С, шілде айында +18+23°С.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Жазық жерлерде сары-бурыл жартылай шөлді топырақтар таралған, тау етектерінде ашық қоңыр және қара топырақтар кездеседі.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 Көксу, Биже, Жарлыөзек, Мұқры, Мұқаншы өзендері ағып жатыр.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109 түрлі өсімдік түрі кездеседі. Ең көп таралған үш тұқымдас: астық тұқымдастары, күрделігүлділер және маревтер.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Шалғындардағы азық қоры пастбищтік кезеңде 180-210 күн бойы пайдаланылады.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бойынша 2025-2029 жылдарға арналған жайылымдарды басқару және оларды пайдалану жөніндегі жоспарға 1-қосымша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Көксу ауданы жайылымдарын жерлердің санаттары бойынша бөлу, мың гектар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 санаттары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 және өзге де ауыл шаруашылығы мақсатындағы емес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Көксу ауданының жер алаңы 706695 га. Аудан бойынша ауыл шаруашылығы мақсатындағы жерлердің алаңы 526616 га құрайды.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Елді мекеннің жайылымдарын бөлу, мың гектар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жалпы алаңы, мың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алаңдары мен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ауладағы ауыл шаруашылығы жануарларын жаю бойынша халық мұқтажын қанағаттандыруға арналған,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пайдаланатын, мың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шалғайдағы, мың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маусымдық, мың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аридтық, мың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 жайылымдар, мың 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ауданында 10 ауылдық округ және 34 елді мекен бар. Елді мекендердегі қажетті жайылым көлемі – 54 924 гектар. Елді мекендердің жайылымдық жерлерінің жалпы ауданы – 29 374 гектар. Ауыл шаруашылығы жануарларын жаю үшін 25 550 гектар жайылым қажет.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3-кесте. Жер учаскесіне құқық белгілейтін және сәйкестендіру құжаттары негізінде меншік иелері мен жер пайдаланушылар туралы мәліметтер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иелерінің, жер пайдаланушылардың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нөмірі/жеке сәйкестендіру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кадастрлық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алаңы, мың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Артыков Ауелбек Абілкамілұлы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250310300224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03-261-078-160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Джумагельдинов Кабылбек Сейтаханұлы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740916301995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03-261-077-103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Еркинбеков Руслан Сатайұлы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391107302575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03-261-089-120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Кобенов Манат Бейсенбайұлы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670602400106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03-261-078-102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Нусипбеков Самат Рахманұлы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520425401737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03-261-078-104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Болат Кұрманұлы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4301101300444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03-261-089-112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Сбанкулова Каукерхан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750701301708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03-261-096-102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Тлужанов Сейдахмет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720912302689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03-261-076-112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Елебеков Сатан Нұрмолданұлы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640402402497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03-261-078-208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Сбанкулова Каукерхан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750701301708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03-261-096-102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Мұсапиров Маралхан Жандосұлы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561021301106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03-261-089-119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Дюсенбеков Тлеубай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700212301483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03-261-075-253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Жексенбай Едил Атайұлы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480404300847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03-261-078-127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Исгутты Рашид Отарбайұлы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490325300156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03-261-078-124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Қапалбай Көмекбайұлы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500606300089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05-244-015-047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Қырықбай Нұрахман Қырықбайұлы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690918301813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03-261-076-102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Мухаев Мурат Альмұхайұлы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500731300475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03-261-077-102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Жоламанова Назира Серикқызы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850512301256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03-261-076-160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Нуржан Дубекұлы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960411300360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03-261-075-254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Күлсақа Адетбек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660407302686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03-261-075-122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18 661,39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Бактаев Нұржігіт Таласбайұлы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550204301615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Жасмерген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550204301615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Альдибеков Жұмахан Танирбергенұлы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600107402397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Алькенова Айтбала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510726401276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Байсымаков Нұрбосын Ноғайбекұлы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780425301298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Байшапанова Салима Абдуллайқызы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621107301071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 Махсат Баяхметұлы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381020402666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Нуршы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640128301582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Балбаев Ертай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591215403896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 Сембек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470701403187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Самбетбаев Абил Абуұлы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790509402270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Табылдинов Ербол Нұрдаулетұлы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700424302107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Терликбаев Бекен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770627302597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Шегирбаев Амиркүл Амиртайқызы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400101321392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Кулдасова Ләззат Батыртайқызы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521117301114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Адильхан Канапиянович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540113401526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Нұрдаулетов Еламан Серикбайқызы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641112400615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Табылдинов Ермек Нурдаулетұлы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660118301076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Нүсипбеков Самат Рахманұлы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590723301694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Шегирбаев Сәкен Амирқұлұлы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340936300594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03-261-082-156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10 841,31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Алимамедов Казанфар Музанфарұлы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740116302922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Мұса Акбарұлы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471203400623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Барбашев Василий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600223402467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Джайтабарова Бижамал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571112301463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03-261-010-106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Ешкенов Есіркесін Оразбайұлы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410501304656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03-261-011-106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Қулшари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510306400918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Керимова Фатьма Муслимқызы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490202302202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Каскеев Самат Саттарұлы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561204401606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Зейналов Таяр Догбаевич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390905400104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Зейналова Мадина Рагимқызы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541201302447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Казырова Сания Набилқызы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390202302033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 Магомед Вахаевич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520502402055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03-261-009-106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Құрманғалиев Жасұлан Мұратұлы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731205302174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Қуандыкова Рая Тузельбайқызы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651107302917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03-261-004-610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Талғат Саятұлы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630328300321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Мади Маликұлы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290111300478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03-261-033-289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Нұрбақыт Молдахметұлы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370228300878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03-261-008-122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Сарсекулов Ғабит Сабитойұлы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770729302188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03-261-008-126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Турекулов Нух Ниязұлы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590115401109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03-261-012-101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Турекулов Динмұхамет Ниязұлы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800321301893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03-261-012-103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Турекулов Арғынтай Ниязұлы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491016401084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03-261-012-103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Култаева Нурлужан Нұрболсынұлы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690115302231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03-261-033-179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Арипов Мерик Токсанұлы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681127301507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03-261-033-209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Шинтемирова Көбеген Иманканұлы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540627300477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03-261-003-249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Талғат Мырзабекұлы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680101309528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03-261-021-101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Атекенов Қоғайбек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670930301954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03-261-021-126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Аязбеков Мұса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581228400573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03-261-021-107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Баткулдинов Төлеген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730506300382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Ботанбаев Сапарғали Ибраимұлы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381116400057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Бугубаев Азамат Есенгельдинұлы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570103300750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Ешимов Құрман Нұрбекұлы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630104400101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Нұрбосын Ахметұлы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711001300819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Жанұзаков Берік Жапарұлы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420417300481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Айдар Сайланбекұлы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700310300686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Қалдышев Қанат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510511400070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Қарабасов Қанат Тоқсанбайұлы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680429300459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Қасымбаев Жұмабай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620302300112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Ирина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750131300513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Қалдышев Қанат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510511400070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Қасымбаев Жұмабай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620302300112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Қожабергенов Ерлан Қожахметұлы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710619302099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Құлымбаев Болат Қаспанбайұлы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710324302076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Малдыбаева Эльмиа Елимбекқызы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550625300140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Мортыков Қуан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510713300042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Нүсипбаев Алібек Амиргалиұлы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570405300633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420531400020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Дүйсен Ясинович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571215302868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03-261-020-411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Елубай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571008300436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03-161-045-149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Нурлан Тайкулұлы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750208301064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Асубеков Айдар Озекбайұлы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741008302026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Певнева Елена Сергеевна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720406401884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03-261-046-176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Байжұманов Ғалым Қазбекұлы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510305300596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Билибаев Сәкен Ашимұлы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630124302646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03-261-047-132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Байкенжинов Айдын Ноябрұлы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420706300223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Бұйрабеков Ербол Қасымбекұлы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570111300378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Секербек Сәбитұлы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490101313546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Ғабит Нұраділұлы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711205302262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Бараков Ершат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530724301034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Достемесов Адилбек Кебилбекұлы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480126401296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03-261-045-159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Жолтабаров Айдын Нұрғалымұлы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381007300820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03-261-046-144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Жолтабаров Бағылан Байғалықұлы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470918301322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03-261-046-122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Жайбосынов Таңжарық Қайықұлы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550909301442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03-261-047-112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Қалибек Демегенұлы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800404303652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Байкушкарова Ғаникамал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720515302254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Мұқтар Ғалымбек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750519400856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Ғалиева Мария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741112301013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Дулатбаев Төлехан Даулетұлы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530505300025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Даулет Көжегибұлы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621005300544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Егізбаев Қайрат Қабдолдинұлы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580723401564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Жексетова Лаура Еркінғазықызы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670318301759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Жолсейтова Рисалди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530816300928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Темирова Гульмира Берікболқызы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760811300772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Көбен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731220302671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Кашкаров Мұратбек Канатбекұлы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780125300398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Кунбосынов Амир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671227300372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Мұсабаев Тұрсынбай Салаватұлы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720908401388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Шенгелбаева 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740216302024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Мухаметченова Алила Отебекқызы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551215300685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Рауан Базарұлы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730917301779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Бекбасов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790620302901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Тантыбай Ербол Жоламанұлы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510218300349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Доскельдинов Айдар Шегейұлы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670416300357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03-261-041-305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32 416,74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Бекпауов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800126300944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03-261-057-206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Дархан Тыныштықұлы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511105400165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03-261-094-109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Малик Абдыкалықұлы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530513400243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03-261-057-169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Умирбеков Асқар Мырзаханұлы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690422303165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03-261-057-247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Умирбеков Қасымхан Мырзаханұлы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741128300250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03-261-058-102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Абдильданов Ақболат Ұзақбайұлы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490101302590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03-261-065-124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Кемелхан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620101315670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03-261-069-106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Бекешова Нүргул Жарлығақызы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590223302604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03-261-064-254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Мамытаева Гүлнар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581120402949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03-261-057-310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Ерік Мырзаққызы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680412401531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03-261-063-357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Кубеев Ануарбек Бакирұлы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760205301694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03-261-064-228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Нұрхынова Қарлығаш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380101308537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03-261-067-111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Рахимбай Сайлау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511121400509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03-261-064-252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Медет Сейсенұлы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930109301518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03-261-064-115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Нұржан Құрманғалиұлы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610301400476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03-261-064-169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Шалбаев Анарбек Шарипбайұлы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420913300615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03-261-064-278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Шенгелбаев Беккайдар Сейтжанұлы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550429300492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03-261-064-205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Уклинов Ғалым Асқарбекұлы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550321301641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03-261-064-273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Қобылан Асланұлы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770525301081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03-261-069-112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Тоқберген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640820302314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03-261-070-118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21 230,14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Беккерім Мухаметсадықұлы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670707308522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Альдибеков Жумахан Танірбергенұлы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620823300549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Асылбаева Зауре Саукенқызы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550129301380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Ашурова Роза Ахметқызы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500514301047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03-261-055-104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Беспаев Серікбай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390101433368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Амангелді Малтайұлы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620127302086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Ашымхан Изтайұлы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520727400552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Ербол Танирбергенович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570815302153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03-261-055-102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Коксеген Жанатхан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560204300420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03-261-054-116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Кибаев Куришбай Маусымбаевич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830313300926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Каспакова Сыргатай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570706300491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03-261-090-101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Кажуакасов Саят Окасович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760424301764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Жумадыл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650604301204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03-261-055-124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Дарибаева Назия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420530400213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Кожамуратов Аскар Сакенович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590324400435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Метербаева Бахытхан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751015302274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Алмаз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600810300514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03-261-054-121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Нурлыбеков Ержан Тутинбаевич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551002400291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 Каспак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540906301114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03-261-090-107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Кайспаев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760812300498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03-261-054-129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25 899,99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Мурат Сабитович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511002300387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03-261-029-170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Андасбаев Тимур Закенович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700426402184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Марат Сабитович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630905302780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03-261-029-112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Шалабаева Сайрамхан Шалабаевна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611206300911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Анаркуль Махмудовна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431022400157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Мамыров Мухит Сатымбайулы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410904401183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Амирулы Ансар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701101302381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Арипов Серік Арипұлы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680119301709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Бейсеков Еркин Қадырбайұлы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601205301833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03-261-026-159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Шакирт Бақтыбайұлы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620201303630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03-261-029-124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 Сейылхан Байгабұлұлы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420906300449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Берикбаева Светлана Фридриховна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771207301124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03-261-015-240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Баймулдинова Куляш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681110302890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Руслан Амиргазиұлы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460101413804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03-261-240-421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Думшебаев Серік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620219302036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03-261-240-124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Ержан Иманбекұлы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760726301825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03-261-244-114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Несипбаев Нұраділ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490925401886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Серік Мынбайұлы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581010303090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 Болат Кыдырбайұлы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620402303138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03-261-052-264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Тажикеев Бақытжан Садықұлы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760408302884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Ракымбаев Серік Райқұлұлы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551203301325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Адамтаев Рүстем Құдайбергенұлы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770614300037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03-261-243-255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Сагунов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420413400158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03-261-244-124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Бугубаев Жанат Баяхметұлы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610208301773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03-261-029-234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Абдраемов Қалібек Төлегенұлы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491027300199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 Адлет Есжанұлы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510315302709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 Абдікерім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450901301059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03-261-142-111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Абілбаев Арынжан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681212301896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03-261-142-116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Айбын Аубакір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740112302930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03-261-096-124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Акмулдинов Серік Аймолданұлы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660512300674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Гүлбаршым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650708300529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Айдарбек Амангелдіұлы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670425301829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Ерден Аманбайұлы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490809301066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03-261-072-268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Бекмолданов Серік Тауханұлы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610930301666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Бақытжан Мұқанұлы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800323301498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03-261-142-119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Тулендинов Мұхтар Қасымханұлы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930440001015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Тұрғанбай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980240004418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Мырзашев Асхат Токтарбайұлы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10640005995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Самбаев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211122212123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Ажинов Серік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660625301489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03-261-096-143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Киябеков Жумахан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910325301709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Култенов Муратбай Рыскекұлы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511218300123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03-261-096-107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Куттыбеков Канатбек Унербекұлы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690312301948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Жиргабаев Шугельбай Оразалинұлы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861021300729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03-261-074-274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18 854,73</w:t>
            </w:r>
          </w:p>
        </w:tc>
      </w:tr>
    </w:tbl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4-кесте. Жайылымдарды бөлу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үшін қажетті жайылым алаңы, мың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пайдаланатын жайылымдардың алаңы, мың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Шалғайдағы жайылымдардың алаңы, мың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1-қосымшаға өзгеріс енгізілді - Жетісу облысы Көксу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51-204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бойынша 2025-2029 жылдарға арналған жайылымдарды басқару және оларды пайдалану жөніндегі жоспарға 2-қосымша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мәліметтері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азықтық алқаптардың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жіктемесі бойынша және түсініксөз бойынша шифрлар, күні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Контурлар мен сипаттамалар нөмірі (жақша ішінде)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азықтық алқаптар типтерінің (айырмаларының, түрлендірулерінің) жер бедеріне топыраққа байланыстырылған атауы. Басқа жерлер мен алқаптардың атауы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 түрі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Контурдағы пайыздық қатынас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мың гектар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Заманауи пайдаланылуы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түсімділік, гектарына центнерден (зерттеп-қарау жылы)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 ішінде желінетін өсімдіктердің түсімділігі: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массаның гектарына центнерден,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бірлігінің гектарына центнерден, қорытылатын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протеиннің гектарына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маусымдар бойынша жайылымдық азық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шабылатын жайылым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бойынша 2025-2029 жылдарға арналған жайылымдарды басқару және оларды пайдалану жөніндегі жоспарға 3-қосымша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Жайылымдық инфрақұрылым объектілері туралы және ауыл шаруашылығы жануарларын айдап өтуге арналған сервитуттар туралы мәліметтер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инфрақұрылым объектілері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тұрған жайылым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инфрақұры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лым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саны,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 (реконструкцияны) талап ететін,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дығы, кило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мың шаршы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құрылысжайлары (ұңғымалар, құбырлы және шахталы құдықтар, апандар)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ұңғыма 3 құбырлы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құбырлы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Құрылысжайлар, көпірлер, жолдар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айдайтын жолдар, малды аялдатуға арналған алаңдар мен суат алаңдары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 тоғытуға арналған ыдыстар, қоралар және қоршалған жерлер, жайылымдардың қоршаулары, шарбақтар (оның ішінде электрлі шарбақтар), ауыл шаруашылығы жануарларын қоршап-бөлшектеп жаюға арналған қашалар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ветеринариялық емдеуге арналған өткелектер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жылу энергиясымен қамтамасыз етуге арналған құрылысжайлар мен объектілер, жаңартылатын және баламалы энергия көздері пайдаланылатын объектілер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(74 СЭС, 132 генератор, 4 орталықтандырылған)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объектілері және тіршілікті қамтамасыз етудің басқа да түрлері, персоналдың маусымдық тұруына арналған құрылысжайлар және жайылымдарды күтіп-ұстау мен пайдалану үшін қажетті өзге де мүлік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маусымдық тұруға арналған ғимараттар, 94 тұрғын үй, 74 құдық.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Жайылым пайдалану маусымдарына байланысты, ауа-райы жағдайларына, жайылымдық жемшөптің ерекшеліктеріне қарай, бір ауыл шаруашылығы жануарына орташа тәуліктік су тұтыну нормасы келесідей болады: 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және жылқылар, түйелер үшін – 45-60 литр;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 жас аралығындағы жас мал үшін – 25-35 литр; 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жасқа дейінгі жас мал үшін – 10-15 литр; 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қойлар мен ешкілер үшін – 3-5 литр, қозылар үшін – 1-2 литр.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министрінің 2020 жылғы 3 ақпандағы № 35 бұйрығымен (Нормативтік құқықтық актілерді мемлекеттік тіркеу тізілімінде № 19987 болып тіркелген) бекітілген Мал қорымдарының (биотермиялық шұңқырлардың) тізілімін жүргізу қағидаларына сәйкес қалыптастырылған мал қорымдары (биометриялық шұңқырлар)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ауданның, ауылдық округтің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қорымының (биотермиялық шұңқырдың) нөмірі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қорымының (биотермиялық шұңқырдың) типі (примитивті немесе үлгілік)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қорымының (биотермиялық шұңқырдың) көлемі (алаңы)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(шаршы метрлер)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жай-күйі (жұмыс істейді немесе жұмыс істемейді)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ұстаушы (меншік иесі)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24-261-076-339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44°41'00.2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78°04'23.3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 мемлекетік мекемесі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Көксу ауданы, Айнабұлақ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24-261-082-173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44.64269°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77.98932°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 ауылдық округі әкімінің аппараты" мемлекетік мекемесі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Көксу ауданы, Мұқыры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24-261-049-943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44.84937°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78.16399°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"Мұқыры ауылдық округі әкімінің аппараты" мемлекетік мекемесі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Көксу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Балпық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24-261-008-154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44.87363°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78.09861°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"Балпық ауылдық округі әкімінің аппараты" мемлекетік мекемесі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облысы,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24-261-056-447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44°50'15.7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78°15'21.2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"Лабасы ауылдық округі әкімінің аппараты" мемлекетік мекемесі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3-қосымшаға келесі толықтыру енгізілді - Жетісу облысы Көксу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51-204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бойынша 2025-2029 жылдарға арналған жайылымдарды басқару және оларды пайдалану жөніндегі жоспарға 4-қосымша</w:t>
            </w:r>
          </w:p>
        </w:tc>
      </w:tr>
    </w:tbl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Ауыл шаруашылығы жануарларының иелерін көрсете отырып, олардың саны туралы деректер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объектілердің жіктеуіші бойынша кенттің, ауылдың, ауылдық округтің коды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ауылдың, ауылдық округтің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Иесінің типі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Иесінің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нөмірі/ жеке сәйкестендіру нөмірі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аты, әкесінің аты (бар болса), тегі немесе заңды тұлғалардың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басының саны,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ш\қ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а\тұрғындар,ш\қ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Ауыл шаруашылығы жануарларының түрлері мен жыныстық жас топтары бойынша қалыптастырылған үйірлердің, отарлардың, табындардың саны туралы деректер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объектілердің жіктеуіші бойынша кенттің, ауылдың, ауылдық округтің коды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ауылдың, ауылдық округтің атауы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Үйірлердің, отарлардың, табындардың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бұқалар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Бұқалар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сиырлар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қашарлар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 және ешкі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(тоқтылар, шыбыштар)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(еркек тоқтылар , текешіктер)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айғырлар, биелер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 кесте. Шалғайдағы жайылымдарда жаю үшін ауыл шаруашылығы жануарлары басының саны туралы мәліметтер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объектілердің жіктеуіші бойынша кенттің, ауылдың, ауылдық округтің коды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ауылдың, ауылдық округтің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басының саны,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ауладағы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ауладағы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ауладағы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 тауа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өндірушілер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ауладағы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бойынша 2025-2029 жылдарға арналған жайылымдарды басқару және оларды пайдалану жөніндегі жоспарға 5-қосымша</w:t>
            </w:r>
          </w:p>
        </w:tc>
      </w:tr>
    </w:tbl>
    <w:bookmarkStart w:name="z9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бойынша 2025-2029 жылдарға арналған жайылымдарды басқару және оларды пайдалану жөніндегі жоспарға 6-қосымша</w:t>
            </w:r>
          </w:p>
        </w:tc>
      </w:tr>
    </w:tbl>
    <w:bookmarkStart w:name="z9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бойынша 2025-2029 жылдарға арналған жайылымдарды басқару және оларды пайдалану жөніндегі жоспарға 7-қосымша</w:t>
            </w:r>
          </w:p>
        </w:tc>
      </w:tr>
    </w:tbl>
    <w:bookmarkStart w:name="z9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бойынша 2025-2029 жылдарға арналған жайылымдарды басқару және оларды пайдалану жөніндегі жоспарға 8-қосымша</w:t>
            </w:r>
          </w:p>
        </w:tc>
      </w:tr>
    </w:tbl>
    <w:bookmarkStart w:name="z9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63"/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бойынша 2025-2029 жылдарға арналған жайылымдарды басқару және оларды пайдалану жөніндегі жоспарға 9-қосымша</w:t>
            </w:r>
          </w:p>
        </w:tc>
      </w:tr>
    </w:tbl>
    <w:bookmarkStart w:name="z10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бойынша 2025-2029 жылдарға арналған жайылымдарды басқару және оларды пайдалану жөніндегі жоспарға 10-қосымша</w:t>
            </w:r>
          </w:p>
        </w:tc>
      </w:tr>
    </w:tbl>
    <w:bookmarkStart w:name="z10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67"/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бойынша 2025-2029 жылдарға арналған жайылымдарды басқару және оларды пайдалану жөніндегі жоспарға 11-қосымша</w:t>
            </w:r>
          </w:p>
        </w:tc>
      </w:tr>
    </w:tbl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Жетісу облысы Көксу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51-204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шешімімен.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Көксу ауданының жергілікті жағдайлар мен ерекшеліктерге қарай жеке ауладағы ауыл шаруашылығы жануарларын жаюға, халық мұқтажын қанағаттандыру үшін қажетті жайылымдардың сыртқы мен ішкі шекаралары және алаңдары белгіленген картасы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Айнабулақ ауылдық округі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4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4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086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Алғабас ауылдық округі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53086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Балпық ауылдық округі</w:t>
      </w:r>
    </w:p>
    <w:bookmarkEnd w:id="71"/>
    <w:bookmarkStart w:name="z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53086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Еңбекші ауылдық округі</w:t>
      </w:r>
    </w:p>
    <w:bookmarkEnd w:id="74"/>
    <w:bookmarkStart w:name="z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56769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Мұсабек ауылдық округі</w:t>
      </w:r>
    </w:p>
    <w:bookmarkEnd w:id="77"/>
    <w:bookmarkStart w:name="z5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56769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Қаблиса ауылдық округі</w:t>
      </w:r>
    </w:p>
    <w:bookmarkEnd w:id="80"/>
    <w:bookmarkStart w:name="z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Лабасы ауылдық округі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086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Мұқаншы ауылдық округі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Мұқыры ауылдық округі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3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086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Жарлыөзек ауылдық округі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5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