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c7b6" w14:textId="8fbc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коммуналдық қалдықтардың түзілу және жинақталу нормалары мен халық үшін тұрмыстық қатты қалдықтарды жинауға, тасымалдауға, сұрыптауға және көмуге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2024 жылғы 25 шілдедегі № 28-121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үшін қатты тұрмыстық қалдықтарды жинауға, тасымалдауға, сұрыптауға және көмууге арналған тарифті есептеу әдістемесін бекіту туралы"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24382 болып тіркелген) бұйрығына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бойынша халық үшін тұрмыстық қатты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25 шілдедегі № 28-121 шешіміне 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м3/жыл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осыған ұқсас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Ауруханалар, өзге де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емдеу-профилактикалық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да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Мейрамханалар, дәмханалар,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ойын-сауық орындары мен қоғамдық тамақтандыру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автоматтарының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1 орын жобаға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өнеркәсіптік-тауарлық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орындарының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 үйлері: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бағалары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көлік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Автошеберханалар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автотұрақтар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жуатын орындар, химиялық тазалау орындары, тұрмыстық техниканы жөндеу орындары,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киім, сағаттар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алаңның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жөндеу және қызмет көрсету (кілттерді дайындау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м2 жалпы алаңның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бұқаралық іс-шараларды ұйымдастыратын заңды тұлғалар, саябақтар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учаске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Жинақтаудың есептік нормалары – м3/жыл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 мәслихатының 2024 жылғы 25 шілдедегі № 28-121 шешіміне 2-қосымша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халық үшін тұрмыстық қатты қалдықтарды жинауға, тасымалдауға, сұрыптауға және көмуге арналған тарифтер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көрсеткіш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үйдің бір тұрғынына коммуналдық қалдықтардың жинақталу нормалары мен қалыптасуы (абаттандырылған)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Тұрғын үйдің бір тұрғынына коммуналдық қалдықтардың жинақталу нормалары мен қалыптасуы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(абаттандырылмаған жеке үй)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үйдің бір тұрғынына айына қатты тұрмыстық қалдықтарды әкетуге арналған тариф (абаттандырылған)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261,89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бір тұрғынына айына қатты тұрмыстық қалдықтарды әкетуге арналған тариф (абаттандырылмаған жеке сектор)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285,70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