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63cd4" w14:textId="a563cd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Кербұлақ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Жетісу облысы Кербұлақ аудандық мәслихатының 2024 жылғы 4 желтоқсандағы № 20-164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1)тармақшасына сәйкес Кербұлақ аудандық мәслихаты ШЕШІМ ҚАБЫЛДАДЫ:</w:t>
      </w:r>
    </w:p>
    <w:bookmarkEnd w:id="0"/>
    <w:bookmarkStart w:name="z8" w:id="1"/>
    <w:p>
      <w:pPr>
        <w:spacing w:after="0"/>
        <w:ind w:left="0"/>
        <w:jc w:val="both"/>
      </w:pPr>
      <w:r>
        <w:rPr>
          <w:rFonts w:ascii="Times New Roman"/>
          <w:b w:val="false"/>
          <w:i w:val="false"/>
          <w:color w:val="000000"/>
          <w:sz w:val="28"/>
        </w:rPr>
        <w:t>
      1. Кербұлақ ауданы бойынша 2025-2029 жылдарға арналған жайылым айналымдарының схемасын осы шешімнің қосымшасына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 әкімінің жетекшілік ететін орынбасарына жүктелсін.</w:t>
      </w:r>
    </w:p>
    <w:bookmarkEnd w:id="2"/>
    <w:bookmarkStart w:name="z10" w:id="3"/>
    <w:p>
      <w:pPr>
        <w:spacing w:after="0"/>
        <w:ind w:left="0"/>
        <w:jc w:val="both"/>
      </w:pPr>
      <w:r>
        <w:rPr>
          <w:rFonts w:ascii="Times New Roman"/>
          <w:b w:val="false"/>
          <w:i w:val="false"/>
          <w:color w:val="000000"/>
          <w:sz w:val="28"/>
        </w:rPr>
        <w:t xml:space="preserve">
      3. Кербұлақ аудандық мәслихатының 2023 жылғы 6 сәуірдегі </w:t>
      </w:r>
      <w:r>
        <w:rPr>
          <w:rFonts w:ascii="Times New Roman"/>
          <w:b w:val="false"/>
          <w:i w:val="false"/>
          <w:color w:val="000000"/>
          <w:sz w:val="28"/>
        </w:rPr>
        <w:t>№ 02-11</w:t>
      </w:r>
      <w:r>
        <w:rPr>
          <w:rFonts w:ascii="Times New Roman"/>
          <w:b w:val="false"/>
          <w:i w:val="false"/>
          <w:color w:val="000000"/>
          <w:sz w:val="28"/>
        </w:rPr>
        <w:t xml:space="preserve"> "Кербұлақ ауданы бойынша 2023-2024 жылдарға арналған жайлымдарды басқару және оларды пайдалану жөніндегі жоспарды бекіту туралы" (Қазақстан Республикасы Нормативтік құқықтық актілерінің эталондық бақылау банкінде 2023 жылдың 6 сәуірінде № 179571 болып жарияланған) шешімі жойылсын.</w:t>
      </w:r>
    </w:p>
    <w:bookmarkEnd w:id="3"/>
    <w:bookmarkStart w:name="z11" w:id="4"/>
    <w:p>
      <w:pPr>
        <w:spacing w:after="0"/>
        <w:ind w:left="0"/>
        <w:jc w:val="both"/>
      </w:pPr>
      <w:r>
        <w:rPr>
          <w:rFonts w:ascii="Times New Roman"/>
          <w:b w:val="false"/>
          <w:i w:val="false"/>
          <w:color w:val="000000"/>
          <w:sz w:val="28"/>
        </w:rPr>
        <w:t>
      4. Осы шешім оның алғашқы ресми жарияланған күннен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Кербұлақ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Бекиев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аудандық мәслихатының 2024 жылғы " 4 " желтоқсандағы "Кербұлақ ауданы бойынша 2025-2029 жылдарға арналған жайылымдарды басқару және оларды пайдалану жөніндегі жоспарды бекіту туралы" № 20-164 шешіміне қосымша</w:t>
            </w:r>
          </w:p>
        </w:tc>
      </w:tr>
    </w:tbl>
    <w:bookmarkStart w:name="z14" w:id="5"/>
    <w:p>
      <w:pPr>
        <w:spacing w:after="0"/>
        <w:ind w:left="0"/>
        <w:jc w:val="left"/>
      </w:pPr>
      <w:r>
        <w:rPr>
          <w:rFonts w:ascii="Times New Roman"/>
          <w:b/>
          <w:i w:val="false"/>
          <w:color w:val="000000"/>
        </w:rPr>
        <w:t xml:space="preserve"> Кербұлақ ауданы бойынша 2025-2029 жылдарға арналған геоботаникалық зерттеу негізінде жайылымдық айналымдар жоспары</w:t>
      </w:r>
    </w:p>
    <w:bookmarkEnd w:id="5"/>
    <w:bookmarkStart w:name="z15" w:id="6"/>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жоспар (бұдан әрі – Жоспар) "Жайылымдар туралы" Қазақстан Республикасы Заңының (бұдан әрі – Заң)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әзірленді.</w:t>
      </w:r>
    </w:p>
    <w:bookmarkEnd w:id="6"/>
    <w:bookmarkStart w:name="z16" w:id="7"/>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7"/>
    <w:bookmarkStart w:name="z17" w:id="8"/>
    <w:p>
      <w:pPr>
        <w:spacing w:after="0"/>
        <w:ind w:left="0"/>
        <w:jc w:val="both"/>
      </w:pPr>
      <w:r>
        <w:rPr>
          <w:rFonts w:ascii="Times New Roman"/>
          <w:b w:val="false"/>
          <w:i w:val="false"/>
          <w:color w:val="000000"/>
          <w:sz w:val="28"/>
        </w:rPr>
        <w:t>
      Жоспарды әзірлеген кезде мыналар ескерілді.</w:t>
      </w:r>
    </w:p>
    <w:bookmarkEnd w:id="8"/>
    <w:bookmarkStart w:name="z18" w:id="9"/>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bookmarkEnd w:id="9"/>
    <w:bookmarkStart w:name="z1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10"/>
    <w:bookmarkStart w:name="z20" w:id="11"/>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bookmarkEnd w:id="11"/>
    <w:bookmarkStart w:name="z21" w:id="12"/>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2"/>
    <w:bookmarkStart w:name="z22" w:id="13"/>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3"/>
    <w:bookmarkStart w:name="z23" w:id="14"/>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4"/>
    <w:bookmarkStart w:name="z24" w:id="15"/>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bookmarkEnd w:id="15"/>
    <w:bookmarkStart w:name="z25" w:id="16"/>
    <w:p>
      <w:pPr>
        <w:spacing w:after="0"/>
        <w:ind w:left="0"/>
        <w:jc w:val="both"/>
      </w:pPr>
      <w:r>
        <w:rPr>
          <w:rFonts w:ascii="Times New Roman"/>
          <w:b w:val="false"/>
          <w:i w:val="false"/>
          <w:color w:val="000000"/>
          <w:sz w:val="28"/>
        </w:rPr>
        <w:t>
      7)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16"/>
    <w:bookmarkStart w:name="z26" w:id="17"/>
    <w:p>
      <w:pPr>
        <w:spacing w:after="0"/>
        <w:ind w:left="0"/>
        <w:jc w:val="both"/>
      </w:pPr>
      <w:r>
        <w:rPr>
          <w:rFonts w:ascii="Times New Roman"/>
          <w:b w:val="false"/>
          <w:i w:val="false"/>
          <w:color w:val="000000"/>
          <w:sz w:val="28"/>
        </w:rPr>
        <w:t>
      8) осы Жоспарға 5-қосымшаға сәйкес нысан бойынша ұсынылатын жайылым айналымдарының схемалары;</w:t>
      </w:r>
    </w:p>
    <w:bookmarkEnd w:id="17"/>
    <w:bookmarkStart w:name="z27" w:id="18"/>
    <w:p>
      <w:pPr>
        <w:spacing w:after="0"/>
        <w:ind w:left="0"/>
        <w:jc w:val="both"/>
      </w:pPr>
      <w:r>
        <w:rPr>
          <w:rFonts w:ascii="Times New Roman"/>
          <w:b w:val="false"/>
          <w:i w:val="false"/>
          <w:color w:val="000000"/>
          <w:sz w:val="28"/>
        </w:rPr>
        <w:t>
      9) мал шаруашылығы және өсімдік шаруашылығы статистикасы бойынша ресми статистикалық ақпарат.</w:t>
      </w:r>
    </w:p>
    <w:bookmarkEnd w:id="18"/>
    <w:bookmarkStart w:name="z28" w:id="19"/>
    <w:p>
      <w:pPr>
        <w:spacing w:after="0"/>
        <w:ind w:left="0"/>
        <w:jc w:val="both"/>
      </w:pPr>
      <w:r>
        <w:rPr>
          <w:rFonts w:ascii="Times New Roman"/>
          <w:b w:val="false"/>
          <w:i w:val="false"/>
          <w:color w:val="000000"/>
          <w:sz w:val="28"/>
        </w:rPr>
        <w:t>
      Кербұлақ аудандық мәслихатының</w:t>
      </w:r>
    </w:p>
    <w:bookmarkEnd w:id="19"/>
    <w:bookmarkStart w:name="z29" w:id="20"/>
    <w:p>
      <w:pPr>
        <w:spacing w:after="0"/>
        <w:ind w:left="0"/>
        <w:jc w:val="both"/>
      </w:pPr>
      <w:r>
        <w:rPr>
          <w:rFonts w:ascii="Times New Roman"/>
          <w:b w:val="false"/>
          <w:i w:val="false"/>
          <w:color w:val="000000"/>
          <w:sz w:val="28"/>
        </w:rPr>
        <w:t>
      2024 жылғы " 4 " желтоқсандағы</w:t>
      </w:r>
    </w:p>
    <w:bookmarkEnd w:id="20"/>
    <w:bookmarkStart w:name="z30" w:id="21"/>
    <w:p>
      <w:pPr>
        <w:spacing w:after="0"/>
        <w:ind w:left="0"/>
        <w:jc w:val="both"/>
      </w:pPr>
      <w:r>
        <w:rPr>
          <w:rFonts w:ascii="Times New Roman"/>
          <w:b w:val="false"/>
          <w:i w:val="false"/>
          <w:color w:val="000000"/>
          <w:sz w:val="28"/>
        </w:rPr>
        <w:t>
      "Кербұлақ ауданы бойынша</w:t>
      </w:r>
    </w:p>
    <w:bookmarkEnd w:id="21"/>
    <w:bookmarkStart w:name="z31" w:id="22"/>
    <w:p>
      <w:pPr>
        <w:spacing w:after="0"/>
        <w:ind w:left="0"/>
        <w:jc w:val="both"/>
      </w:pPr>
      <w:r>
        <w:rPr>
          <w:rFonts w:ascii="Times New Roman"/>
          <w:b w:val="false"/>
          <w:i w:val="false"/>
          <w:color w:val="000000"/>
          <w:sz w:val="28"/>
        </w:rPr>
        <w:t>
      2025-2029 жылдарға арналған</w:t>
      </w:r>
    </w:p>
    <w:bookmarkEnd w:id="22"/>
    <w:bookmarkStart w:name="z32" w:id="23"/>
    <w:p>
      <w:pPr>
        <w:spacing w:after="0"/>
        <w:ind w:left="0"/>
        <w:jc w:val="both"/>
      </w:pPr>
      <w:r>
        <w:rPr>
          <w:rFonts w:ascii="Times New Roman"/>
          <w:b w:val="false"/>
          <w:i w:val="false"/>
          <w:color w:val="000000"/>
          <w:sz w:val="28"/>
        </w:rPr>
        <w:t>
      жайылымдарды басқару және</w:t>
      </w:r>
    </w:p>
    <w:bookmarkEnd w:id="23"/>
    <w:bookmarkStart w:name="z33" w:id="24"/>
    <w:p>
      <w:pPr>
        <w:spacing w:after="0"/>
        <w:ind w:left="0"/>
        <w:jc w:val="both"/>
      </w:pPr>
      <w:r>
        <w:rPr>
          <w:rFonts w:ascii="Times New Roman"/>
          <w:b w:val="false"/>
          <w:i w:val="false"/>
          <w:color w:val="000000"/>
          <w:sz w:val="28"/>
        </w:rPr>
        <w:t>
      оларды пайдалану жөніндегі</w:t>
      </w:r>
    </w:p>
    <w:bookmarkEnd w:id="24"/>
    <w:bookmarkStart w:name="z34" w:id="25"/>
    <w:p>
      <w:pPr>
        <w:spacing w:after="0"/>
        <w:ind w:left="0"/>
        <w:jc w:val="both"/>
      </w:pPr>
      <w:r>
        <w:rPr>
          <w:rFonts w:ascii="Times New Roman"/>
          <w:b w:val="false"/>
          <w:i w:val="false"/>
          <w:color w:val="000000"/>
          <w:sz w:val="28"/>
        </w:rPr>
        <w:t>
      жоспарды бекіту туралы"</w:t>
      </w:r>
    </w:p>
    <w:bookmarkEnd w:id="25"/>
    <w:bookmarkStart w:name="z35" w:id="26"/>
    <w:p>
      <w:pPr>
        <w:spacing w:after="0"/>
        <w:ind w:left="0"/>
        <w:jc w:val="both"/>
      </w:pPr>
      <w:r>
        <w:rPr>
          <w:rFonts w:ascii="Times New Roman"/>
          <w:b w:val="false"/>
          <w:i w:val="false"/>
          <w:color w:val="000000"/>
          <w:sz w:val="28"/>
        </w:rPr>
        <w:t>
      № 20-164 шешіміне 1- қосымша</w:t>
      </w:r>
    </w:p>
    <w:bookmarkEnd w:id="26"/>
    <w:bookmarkStart w:name="z36" w:id="27"/>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bookmarkEnd w:id="27"/>
    <w:bookmarkStart w:name="z37" w:id="28"/>
    <w:p>
      <w:pPr>
        <w:spacing w:after="0"/>
        <w:ind w:left="0"/>
        <w:jc w:val="both"/>
      </w:pPr>
      <w:r>
        <w:rPr>
          <w:rFonts w:ascii="Times New Roman"/>
          <w:b w:val="false"/>
          <w:i w:val="false"/>
          <w:color w:val="000000"/>
          <w:sz w:val="28"/>
        </w:rPr>
        <w:t>
      1-кесте. Кербұлақ ауданы жайылымдарын жерлердің санаттары бойынша бөлу, мың гектар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9"/>
          <w:p>
            <w:pPr>
              <w:spacing w:after="20"/>
              <w:ind w:left="20"/>
              <w:jc w:val="both"/>
            </w:pPr>
            <w:r>
              <w:rPr>
                <w:rFonts w:ascii="Times New Roman"/>
                <w:b w:val="false"/>
                <w:i w:val="false"/>
                <w:color w:val="000000"/>
                <w:sz w:val="20"/>
              </w:rPr>
              <w:t>
Жерлер</w:t>
            </w:r>
          </w:p>
          <w:bookmarkEnd w:id="29"/>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56441,27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41934,94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38843,1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18672.02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222087,11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729 380,43</w:t>
            </w:r>
          </w:p>
        </w:tc>
      </w:tr>
    </w:tbl>
    <w:bookmarkStart w:name="z39" w:id="30"/>
    <w:p>
      <w:pPr>
        <w:spacing w:after="0"/>
        <w:ind w:left="0"/>
        <w:jc w:val="both"/>
      </w:pPr>
      <w:r>
        <w:rPr>
          <w:rFonts w:ascii="Times New Roman"/>
          <w:b w:val="false"/>
          <w:i w:val="false"/>
          <w:color w:val="000000"/>
          <w:sz w:val="28"/>
        </w:rPr>
        <w:t>
      2-кесте. Елді мекеннің жайылымдарын бөлу, мың гектар</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1"/>
          <w:p>
            <w:pPr>
              <w:spacing w:after="20"/>
              <w:ind w:left="20"/>
              <w:jc w:val="both"/>
            </w:pPr>
            <w:r>
              <w:rPr>
                <w:rFonts w:ascii="Times New Roman"/>
                <w:b w:val="false"/>
                <w:i w:val="false"/>
                <w:color w:val="000000"/>
                <w:sz w:val="20"/>
              </w:rPr>
              <w:t>
 </w:t>
            </w:r>
          </w:p>
          <w:bookmarkEnd w:id="31"/>
          <w:p>
            <w:pPr>
              <w:spacing w:after="20"/>
              <w:ind w:left="20"/>
              <w:jc w:val="both"/>
            </w:pPr>
            <w:r>
              <w:rPr>
                <w:rFonts w:ascii="Times New Roman"/>
                <w:b w:val="false"/>
                <w:i w:val="false"/>
                <w:color w:val="000000"/>
                <w:sz w:val="20"/>
              </w:rPr>
              <w:t>
</w:t>
            </w:r>
            <w:r>
              <w:rPr>
                <w:rFonts w:ascii="Times New Roman"/>
                <w:b w:val="false"/>
                <w:i w:val="false"/>
                <w:color w:val="000000"/>
                <w:sz w:val="20"/>
              </w:rPr>
              <w:t>жеке ауладағы ауыл шаруашылығы жануарларын жаю бойынша халық мұқтажын қанағаттандыруға арналған,</w:t>
            </w:r>
          </w:p>
          <w:p>
            <w:pPr>
              <w:spacing w:after="20"/>
              <w:ind w:left="20"/>
              <w:jc w:val="both"/>
            </w:pPr>
            <w:r>
              <w:rPr>
                <w:rFonts w:ascii="Times New Roman"/>
                <w:b w:val="false"/>
                <w:i w:val="false"/>
                <w:color w:val="000000"/>
                <w:sz w:val="20"/>
              </w:rPr>
              <w:t>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2" w:id="32"/>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Нұрламбек Абзал Арыстанбекұлы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910803301190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Бозымбекова Бигуль Кишетаевна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630504301910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Куренбаев Алмасбек Джумаканович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59076301670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Нурелов Мухомедшарип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610402301932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Оналбаев Болат Талипбаевич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721213300506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Марат Мутанович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710204300453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Батымбетов Жанибек Уразбекович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740324300947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Ербол Ашимович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750721300293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Жекебаев Доскен Коптлеуович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700320301887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Болатбаев Джанабай 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3"/>
          <w:p>
            <w:pPr>
              <w:spacing w:after="20"/>
              <w:ind w:left="20"/>
              <w:jc w:val="both"/>
            </w:pPr>
            <w:r>
              <w:rPr>
                <w:rFonts w:ascii="Times New Roman"/>
                <w:b w:val="false"/>
                <w:i w:val="false"/>
                <w:color w:val="000000"/>
                <w:sz w:val="20"/>
              </w:rPr>
              <w:t>
03-260-024-268</w:t>
            </w:r>
          </w:p>
          <w:bookmarkEnd w:id="33"/>
          <w:p>
            <w:pPr>
              <w:spacing w:after="20"/>
              <w:ind w:left="20"/>
              <w:jc w:val="both"/>
            </w:pPr>
            <w:r>
              <w:rPr>
                <w:rFonts w:ascii="Times New Roman"/>
                <w:b w:val="false"/>
                <w:i w:val="false"/>
                <w:color w:val="000000"/>
                <w:sz w:val="20"/>
              </w:rPr>
              <w:t>
03-260-024-102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Нусипбаева Зина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450315400636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Алик Манбаевич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631212300670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Джуманов Бейсенгалий Садиханович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710526302400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Ордаханов Рамазан Кидиркожанович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650121301883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Тобей Аттахи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691101302565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Оналбаев Серик Абдильдаевич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710911300149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4"/>
          <w:p>
            <w:pPr>
              <w:spacing w:after="20"/>
              <w:ind w:left="20"/>
              <w:jc w:val="both"/>
            </w:pPr>
            <w:r>
              <w:rPr>
                <w:rFonts w:ascii="Times New Roman"/>
                <w:b w:val="false"/>
                <w:i w:val="false"/>
                <w:color w:val="000000"/>
                <w:sz w:val="20"/>
              </w:rPr>
              <w:t>
03-260-024-353</w:t>
            </w:r>
          </w:p>
          <w:bookmarkEnd w:id="34"/>
          <w:p>
            <w:pPr>
              <w:spacing w:after="20"/>
              <w:ind w:left="20"/>
              <w:jc w:val="both"/>
            </w:pPr>
            <w:r>
              <w:rPr>
                <w:rFonts w:ascii="Times New Roman"/>
                <w:b w:val="false"/>
                <w:i w:val="false"/>
                <w:color w:val="000000"/>
                <w:sz w:val="20"/>
              </w:rPr>
              <w:t>
03-260-024-173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Мырзалинов Мадияр Орынтаевич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710314300858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Жумагали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610422302345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Абдимолдаев Бакытбек Калимолдаевич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630406301036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Оразгали Аслимбаевич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620209300431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 Бағлан Орынтайұлы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901111300897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5"/>
          <w:p>
            <w:pPr>
              <w:spacing w:after="20"/>
              <w:ind w:left="20"/>
              <w:jc w:val="both"/>
            </w:pPr>
            <w:r>
              <w:rPr>
                <w:rFonts w:ascii="Times New Roman"/>
                <w:b w:val="false"/>
                <w:i w:val="false"/>
                <w:color w:val="000000"/>
                <w:sz w:val="20"/>
              </w:rPr>
              <w:t>
03-260-024-192</w:t>
            </w:r>
          </w:p>
          <w:bookmarkEnd w:id="35"/>
          <w:p>
            <w:pPr>
              <w:spacing w:after="20"/>
              <w:ind w:left="20"/>
              <w:jc w:val="both"/>
            </w:pPr>
            <w:r>
              <w:rPr>
                <w:rFonts w:ascii="Times New Roman"/>
                <w:b w:val="false"/>
                <w:i w:val="false"/>
                <w:color w:val="000000"/>
                <w:sz w:val="20"/>
              </w:rPr>
              <w:t>
03-260-024-195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Букабаев Марат Жунисович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780315302911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6"/>
          <w:p>
            <w:pPr>
              <w:spacing w:after="20"/>
              <w:ind w:left="20"/>
              <w:jc w:val="both"/>
            </w:pPr>
            <w:r>
              <w:rPr>
                <w:rFonts w:ascii="Times New Roman"/>
                <w:b w:val="false"/>
                <w:i w:val="false"/>
                <w:color w:val="000000"/>
                <w:sz w:val="20"/>
              </w:rPr>
              <w:t>
03-260-024-187</w:t>
            </w:r>
          </w:p>
          <w:bookmarkEnd w:id="36"/>
          <w:p>
            <w:pPr>
              <w:spacing w:after="20"/>
              <w:ind w:left="20"/>
              <w:jc w:val="both"/>
            </w:pPr>
            <w:r>
              <w:rPr>
                <w:rFonts w:ascii="Times New Roman"/>
                <w:b w:val="false"/>
                <w:i w:val="false"/>
                <w:color w:val="000000"/>
                <w:sz w:val="20"/>
              </w:rPr>
              <w:t>
03-260-024-437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Садыханов Мейрбек Анапиянович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700416302103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Ерик Васкенович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631115302065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Кокусбеков Ерлан Тайгакбаевич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751010302445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Нурилов Мукамадказы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560101309385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7"/>
          <w:p>
            <w:pPr>
              <w:spacing w:after="20"/>
              <w:ind w:left="20"/>
              <w:jc w:val="both"/>
            </w:pPr>
            <w:r>
              <w:rPr>
                <w:rFonts w:ascii="Times New Roman"/>
                <w:b w:val="false"/>
                <w:i w:val="false"/>
                <w:color w:val="000000"/>
                <w:sz w:val="20"/>
              </w:rPr>
              <w:t>
03-260-024-229</w:t>
            </w:r>
          </w:p>
          <w:bookmarkEnd w:id="37"/>
          <w:p>
            <w:pPr>
              <w:spacing w:after="20"/>
              <w:ind w:left="20"/>
              <w:jc w:val="both"/>
            </w:pPr>
            <w:r>
              <w:rPr>
                <w:rFonts w:ascii="Times New Roman"/>
                <w:b w:val="false"/>
                <w:i w:val="false"/>
                <w:color w:val="000000"/>
                <w:sz w:val="20"/>
              </w:rPr>
              <w:t>
03-260-024-305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Әбдімомын Ахметқали Музопарұлы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590927301722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Серик Абдикеримович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701101300444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8"/>
          <w:p>
            <w:pPr>
              <w:spacing w:after="20"/>
              <w:ind w:left="20"/>
              <w:jc w:val="both"/>
            </w:pPr>
            <w:r>
              <w:rPr>
                <w:rFonts w:ascii="Times New Roman"/>
                <w:b w:val="false"/>
                <w:i w:val="false"/>
                <w:color w:val="000000"/>
                <w:sz w:val="20"/>
              </w:rPr>
              <w:t>
03-260-024-139</w:t>
            </w:r>
          </w:p>
          <w:bookmarkEnd w:id="38"/>
          <w:p>
            <w:pPr>
              <w:spacing w:after="20"/>
              <w:ind w:left="20"/>
              <w:jc w:val="both"/>
            </w:pPr>
            <w:r>
              <w:rPr>
                <w:rFonts w:ascii="Times New Roman"/>
                <w:b w:val="false"/>
                <w:i w:val="false"/>
                <w:color w:val="000000"/>
                <w:sz w:val="20"/>
              </w:rPr>
              <w:t>
</w:t>
            </w:r>
            <w:r>
              <w:rPr>
                <w:rFonts w:ascii="Times New Roman"/>
                <w:b w:val="false"/>
                <w:i w:val="false"/>
                <w:color w:val="000000"/>
                <w:sz w:val="20"/>
              </w:rPr>
              <w:t>03-260-024-352</w:t>
            </w:r>
          </w:p>
          <w:p>
            <w:pPr>
              <w:spacing w:after="20"/>
              <w:ind w:left="20"/>
              <w:jc w:val="both"/>
            </w:pPr>
            <w:r>
              <w:rPr>
                <w:rFonts w:ascii="Times New Roman"/>
                <w:b w:val="false"/>
                <w:i w:val="false"/>
                <w:color w:val="000000"/>
                <w:sz w:val="20"/>
              </w:rPr>
              <w:t>
</w:t>
            </w:r>
            <w:r>
              <w:rPr>
                <w:rFonts w:ascii="Times New Roman"/>
                <w:b w:val="false"/>
                <w:i w:val="false"/>
                <w:color w:val="000000"/>
                <w:sz w:val="20"/>
              </w:rPr>
              <w:t>03-260-024-351</w:t>
            </w:r>
          </w:p>
          <w:p>
            <w:pPr>
              <w:spacing w:after="20"/>
              <w:ind w:left="20"/>
              <w:jc w:val="both"/>
            </w:pPr>
            <w:r>
              <w:rPr>
                <w:rFonts w:ascii="Times New Roman"/>
                <w:b w:val="false"/>
                <w:i w:val="false"/>
                <w:color w:val="000000"/>
                <w:sz w:val="20"/>
              </w:rPr>
              <w:t>
03-260-024-350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Шалшыкбаев Сагидолла Ажокулы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450904300027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Досалов Аскар Какенович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780923300772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Жекебаев Ержан Коптлеувич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720409300380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Малимбаев Аскар Дикамбаевич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770302302136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Айткали Исмаилович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710309302222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Идьятов Амантай Нурасилович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60913300863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Муратбек Сейткалиевич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620126301161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Абаева Саркыт Амербаевна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670711402155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Конисбаев Талгат Абишевич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Галым 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740903302188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9"/>
          <w:p>
            <w:pPr>
              <w:spacing w:after="20"/>
              <w:ind w:left="20"/>
              <w:jc w:val="both"/>
            </w:pPr>
            <w:r>
              <w:rPr>
                <w:rFonts w:ascii="Times New Roman"/>
                <w:b w:val="false"/>
                <w:i w:val="false"/>
                <w:color w:val="000000"/>
                <w:sz w:val="20"/>
              </w:rPr>
              <w:t>
03-260-024-392</w:t>
            </w:r>
          </w:p>
          <w:bookmarkEnd w:id="39"/>
          <w:p>
            <w:pPr>
              <w:spacing w:after="20"/>
              <w:ind w:left="20"/>
              <w:jc w:val="both"/>
            </w:pPr>
            <w:r>
              <w:rPr>
                <w:rFonts w:ascii="Times New Roman"/>
                <w:b w:val="false"/>
                <w:i w:val="false"/>
                <w:color w:val="000000"/>
                <w:sz w:val="20"/>
              </w:rPr>
              <w:t>
03-260-024-394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Токмулданов Адылгазы Жанатбекович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640520301008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Жумагали Сейдулович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680209301897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Бердаулетов Сакен Сейдахметович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651217300601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Куандык Елтаевич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710909300327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Журденбаев Сейдинказы Бекмуратович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710226302102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0"/>
          <w:p>
            <w:pPr>
              <w:spacing w:after="20"/>
              <w:ind w:left="20"/>
              <w:jc w:val="both"/>
            </w:pPr>
            <w:r>
              <w:rPr>
                <w:rFonts w:ascii="Times New Roman"/>
                <w:b w:val="false"/>
                <w:i w:val="false"/>
                <w:color w:val="000000"/>
                <w:sz w:val="20"/>
              </w:rPr>
              <w:t>
03-260-024-261</w:t>
            </w:r>
          </w:p>
          <w:bookmarkEnd w:id="40"/>
          <w:p>
            <w:pPr>
              <w:spacing w:after="20"/>
              <w:ind w:left="20"/>
              <w:jc w:val="both"/>
            </w:pPr>
            <w:r>
              <w:rPr>
                <w:rFonts w:ascii="Times New Roman"/>
                <w:b w:val="false"/>
                <w:i w:val="false"/>
                <w:color w:val="000000"/>
                <w:sz w:val="20"/>
              </w:rPr>
              <w:t>
03-260-024-260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Шолпан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520104401296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Акбаев Серик Искакович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62111802278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Иматаев Кенжебай Аримбекович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650624301550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Каскараубаев Канибек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730222302144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Оздоев Магомед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Джайнакова Аршин Исмалйловна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610114402882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Сабит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740612300942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Куанышпаева Айман Бодаубековна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570626400443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Али Ясинович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730507301670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Чукаев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601103307747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Чейрханов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380101309066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Маенлаев Искак Салихарович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551013300027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1"/>
          <w:p>
            <w:pPr>
              <w:spacing w:after="20"/>
              <w:ind w:left="20"/>
              <w:jc w:val="both"/>
            </w:pPr>
            <w:r>
              <w:rPr>
                <w:rFonts w:ascii="Times New Roman"/>
                <w:b w:val="false"/>
                <w:i w:val="false"/>
                <w:color w:val="000000"/>
                <w:sz w:val="20"/>
              </w:rPr>
              <w:t>
03-260-024-273</w:t>
            </w:r>
          </w:p>
          <w:bookmarkEnd w:id="41"/>
          <w:p>
            <w:pPr>
              <w:spacing w:after="20"/>
              <w:ind w:left="20"/>
              <w:jc w:val="both"/>
            </w:pPr>
            <w:r>
              <w:rPr>
                <w:rFonts w:ascii="Times New Roman"/>
                <w:b w:val="false"/>
                <w:i w:val="false"/>
                <w:color w:val="000000"/>
                <w:sz w:val="20"/>
              </w:rPr>
              <w:t>
</w:t>
            </w:r>
            <w:r>
              <w:rPr>
                <w:rFonts w:ascii="Times New Roman"/>
                <w:b w:val="false"/>
                <w:i w:val="false"/>
                <w:color w:val="000000"/>
                <w:sz w:val="20"/>
              </w:rPr>
              <w:t>03-260-024-272</w:t>
            </w:r>
          </w:p>
          <w:p>
            <w:pPr>
              <w:spacing w:after="20"/>
              <w:ind w:left="20"/>
              <w:jc w:val="both"/>
            </w:pPr>
            <w:r>
              <w:rPr>
                <w:rFonts w:ascii="Times New Roman"/>
                <w:b w:val="false"/>
                <w:i w:val="false"/>
                <w:color w:val="000000"/>
                <w:sz w:val="20"/>
              </w:rPr>
              <w:t>
03-260-024-246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Манбаев Мадияр Бельгиевич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800203301821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Серик Васкенович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610109302056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Джантемиров Даулен Кентаевич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611027301967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Али Батырбекович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780130301422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Накисбеков Иманберли Тасыбаевич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580317302128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Хамит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520101311429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2"/>
          <w:p>
            <w:pPr>
              <w:spacing w:after="20"/>
              <w:ind w:left="20"/>
              <w:jc w:val="both"/>
            </w:pPr>
            <w:r>
              <w:rPr>
                <w:rFonts w:ascii="Times New Roman"/>
                <w:b w:val="false"/>
                <w:i w:val="false"/>
                <w:color w:val="000000"/>
                <w:sz w:val="20"/>
              </w:rPr>
              <w:t>
03-260-024-112</w:t>
            </w:r>
          </w:p>
          <w:bookmarkEnd w:id="42"/>
          <w:p>
            <w:pPr>
              <w:spacing w:after="20"/>
              <w:ind w:left="20"/>
              <w:jc w:val="both"/>
            </w:pPr>
            <w:r>
              <w:rPr>
                <w:rFonts w:ascii="Times New Roman"/>
                <w:b w:val="false"/>
                <w:i w:val="false"/>
                <w:color w:val="000000"/>
                <w:sz w:val="20"/>
              </w:rPr>
              <w:t>
03-260-024-347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Манасбаев Далелхан Жайнакович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610201303074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Мырзалинов Балапан Орынтаевич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610217301848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Атантаев Данияр Бакытжанович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880710300061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3"/>
          <w:p>
            <w:pPr>
              <w:spacing w:after="20"/>
              <w:ind w:left="20"/>
              <w:jc w:val="both"/>
            </w:pPr>
            <w:r>
              <w:rPr>
                <w:rFonts w:ascii="Times New Roman"/>
                <w:b w:val="false"/>
                <w:i w:val="false"/>
                <w:color w:val="000000"/>
                <w:sz w:val="20"/>
              </w:rPr>
              <w:t>
03-260-024-408</w:t>
            </w:r>
          </w:p>
          <w:bookmarkEnd w:id="43"/>
          <w:p>
            <w:pPr>
              <w:spacing w:after="20"/>
              <w:ind w:left="20"/>
              <w:jc w:val="both"/>
            </w:pPr>
            <w:r>
              <w:rPr>
                <w:rFonts w:ascii="Times New Roman"/>
                <w:b w:val="false"/>
                <w:i w:val="false"/>
                <w:color w:val="000000"/>
                <w:sz w:val="20"/>
              </w:rPr>
              <w:t>
03-260-024-407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Бактияр Каликович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840301302838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Каламкас Мауленбаевна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860223401302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Ногайбеков Болатбек Жандарбекович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740625301703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4"/>
          <w:p>
            <w:pPr>
              <w:spacing w:after="20"/>
              <w:ind w:left="20"/>
              <w:jc w:val="both"/>
            </w:pPr>
            <w:r>
              <w:rPr>
                <w:rFonts w:ascii="Times New Roman"/>
                <w:b w:val="false"/>
                <w:i w:val="false"/>
                <w:color w:val="000000"/>
                <w:sz w:val="20"/>
              </w:rPr>
              <w:t>
03-260-024-646</w:t>
            </w:r>
          </w:p>
          <w:bookmarkEnd w:id="44"/>
          <w:p>
            <w:pPr>
              <w:spacing w:after="20"/>
              <w:ind w:left="20"/>
              <w:jc w:val="both"/>
            </w:pPr>
            <w:r>
              <w:rPr>
                <w:rFonts w:ascii="Times New Roman"/>
                <w:b w:val="false"/>
                <w:i w:val="false"/>
                <w:color w:val="000000"/>
                <w:sz w:val="20"/>
              </w:rPr>
              <w:t>
</w:t>
            </w:r>
            <w:r>
              <w:rPr>
                <w:rFonts w:ascii="Times New Roman"/>
                <w:b w:val="false"/>
                <w:i w:val="false"/>
                <w:color w:val="000000"/>
                <w:sz w:val="20"/>
              </w:rPr>
              <w:t>03-260-024-647</w:t>
            </w:r>
          </w:p>
          <w:p>
            <w:pPr>
              <w:spacing w:after="20"/>
              <w:ind w:left="20"/>
              <w:jc w:val="both"/>
            </w:pPr>
            <w:r>
              <w:rPr>
                <w:rFonts w:ascii="Times New Roman"/>
                <w:b w:val="false"/>
                <w:i w:val="false"/>
                <w:color w:val="000000"/>
                <w:sz w:val="20"/>
              </w:rPr>
              <w:t>
03-260-024-648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Чильменбетов Камбар Джетпысбаевич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640222300406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Даурен Аманкелдыевич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921217301647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Сергебаев Берик Алдабергенович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760530302411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 Ерлан Ерасылович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770821300270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Абдулина Каукер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610819401669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5"/>
          <w:p>
            <w:pPr>
              <w:spacing w:after="20"/>
              <w:ind w:left="20"/>
              <w:jc w:val="both"/>
            </w:pPr>
            <w:r>
              <w:rPr>
                <w:rFonts w:ascii="Times New Roman"/>
                <w:b w:val="false"/>
                <w:i w:val="false"/>
                <w:color w:val="000000"/>
                <w:sz w:val="20"/>
              </w:rPr>
              <w:t>
03-260-024-285</w:t>
            </w:r>
          </w:p>
          <w:bookmarkEnd w:id="45"/>
          <w:p>
            <w:pPr>
              <w:spacing w:after="20"/>
              <w:ind w:left="20"/>
              <w:jc w:val="both"/>
            </w:pPr>
            <w:r>
              <w:rPr>
                <w:rFonts w:ascii="Times New Roman"/>
                <w:b w:val="false"/>
                <w:i w:val="false"/>
                <w:color w:val="000000"/>
                <w:sz w:val="20"/>
              </w:rPr>
              <w:t>
03-260-024-286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Ордаханов Эскали Байгожаевич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661210300299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Керееев Куаныш Калыкович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811111302120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Естемесов Данияр Нуралыулы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821126301334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Куликова Салтанат Беделхановна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670424400071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Кызырова Сания Набиевна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660330401401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Кукебаева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570618400628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Байсаров Темиргали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621127300062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Нюсупов Ергазы Адылханович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670102303423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Қырғызбай Манат Мейнамбайұлы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830826302367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Шинасилова Разья Курмангалиевна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550404401906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19 750,7127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 Қалдаев Станбек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390105300357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24-260-034-382; 24-260-034-549; 24-260-034-379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Отыншиев Сарсен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641130301328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 Турлыгазиев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681214301074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24-260-034-375; 24-260-697;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"Архарлы" Айхимбекрв Бейбут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670208302263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24-260-034-694;24-260-034-695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"Комек" Комегов Бақытжан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701219301523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"Абылай"Абаков Ерден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720414301960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24-260-034-123;24-260-034-771;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Кулгинбаев Абдрахман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750824302100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 Муханжанов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620306300617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24-260-034-405;24-260-034-401;24-260-034-186;24-260-034-175;24-260-034-398;24-260-034-403;24-260-034-502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"Тастыбастау"Бекежанов Манат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770526300514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Молтабаров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840529301198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"Бағашар" Машарбетов Бақытжан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741118300167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"Бақтаева А" Бақтаева Алтынбала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470323401275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"Аютас" Рахимов Алпысбай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601121301103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24-260-034-332;24-260-034-517;24-260-034-518;24-260-034-533;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Ишмуханбетов Сайлау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550302300144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24-260-034-345;24-260-034-707;24-260-034-709;24-260-034-711;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Еркинбеков Каримхан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610712301680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24-260-035-281;24-260-034-495;24-260-034-530;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Тузбаев Тағатай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610725301710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"Ералы" Комегова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740125401984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24-260-034-561;24-260-034-562;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 Танабеков Скак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720811301463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Кодебаев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770502302946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"Айбын" Сатаева Алтынхан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500208401882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 Альменов Мелис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580206301611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Супатаев Альмурат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720607301543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"Көбей-Демей" Тыныстанов Курмангазы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621002302217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"Баратай" Джунусов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741231300736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Коппаева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470609400211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"Бетбастау" Ауельбаева Хайный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440101411864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Рақымжанов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601223301148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"Чолакова" Чолакова Клара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580524400153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 " Базарбаев Жуман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520806300446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Анапьянов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750917301752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Конысбаев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670820300244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24-260-034-210;24-260-034-206;24-260-034-208;24-260-034-253;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Кумеков Толеухан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611004301773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Донбаева Зибан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400915402724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24-260-034-341;24-260-034-342;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Егзеков Тлюлес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541110300479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24-260-034-129;24-260-034-131;24-260-034-127;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 Оспанов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740326302220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24-260-034-631;24-260-034-705;24-260-034-472;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"Смайыл" Маянлаева Зауре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640403401870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"Рахметуллаев " Рахметуллаев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750522300787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Түменбаев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820713302132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Байтілеуов Алмаз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850919302188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"Балғалы " Мирамбаева Алмагуль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600102404871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Курмангалиев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700505300824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"Асар" Рахимжанов Дулат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24-260-034-256;24-260-034-258;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Касенов Мухаметкали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570405301295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Чажабаев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520112301085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"Қызылқұдық" Комеков Қайып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690718300332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 Кадиров Рафхат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880803300542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"Бақдаулет" Қалқадамов Сержан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630315302456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Касенова Кумыс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440101400770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Акжолтаев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650921302008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24-260-034-505;24-260-034-551;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Алтынбекова Баян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550403402166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Аябаева Алтын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590923401737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24-260-035-101;24-260-034-134;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Балтабаев Нургали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700620302192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24-260-034-299;24-260-034-298;24-260-034-713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Даиржанов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Джунуспаева Руфина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610718401828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"Сымбат" Еркебаев Акылалды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640215300894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"Нурдос" Ермуханбетов Галимжан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710225302068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 Ерубаев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781108302453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 Ескожанов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730305302353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24-260-034-309;24-260-034-310;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Жумажанов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610428302080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"Асия" Зайнудиновам Асия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730307401500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Исабеков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411207300231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Искакова Майра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440919400122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"Арлан" Кокушев Гажап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750706300172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"Комек"1 Комеков Талкыбай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400101307083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Конырбаев Амантай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690825302648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"Кайып" Куатбекова Сабира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480520401119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"Болатхан" Малайсаринов Болатхан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630417300860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 Нурсултанова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680202400282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24-260-034-119;24-260-034-413;24-260-034-118;24-260-034-414;24-260-034-120;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 Оналбаев Ардақ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710809301679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 Онгаров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721208300618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"Бакиза" Орманбекова Бакиза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420525400434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Оспанов Қуандық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660206301946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24-260-034-304;24-260-034-306;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"Рахимбабина" Рахимбабина Кулшария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480527401206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Сагинбаева Мырзабек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530101404137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"Әмирлан" Сарыбаев Едиль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780805301500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 Сатаев Егинбай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501210300633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Себекова Гулшат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720801402949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 Сенгирбаев Ускан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"Архабай" Супатаев Архабай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610820302349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"Камила" Танабеков Махамбет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"Сембай" Тинистамов 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670430301054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"Жамила" Толкумбекова Назгуль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720721400324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Узенбаев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740414301716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Умаров Адилбек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470405301145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"Мақпал" Уркимбаев Бегасыл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350101322488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 Комеков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810202303468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Мухаметжанов Берік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830608301432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24-260-034-213;24-260-034-453;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Танабеков Насролла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550613301371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 Шойынбек Жебеген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630310301064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 Молдияров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781121300557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Рахымберген Алібек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960202300433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"Балғалы" Басшибаев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550420301124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24-260-034-389;24-260-034-391;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"Sambet-ATA" Акжолтаев Марат Заманович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210140019463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24-260-034-551;24-260-034-163;24-260-034-156;24-260-034-506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"Архарлы Тас" Таиров Равшанбек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109400000033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24-260-034-394;24-260-034-395;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"Кербулак Жер Инвест Оспанов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210340029428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ЖШС"Архарлы" Есембеков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950440002285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24-260-034-584;24-260-034-5591;24-260-034-583;24-260-034-589; 24-260-034-586;24-260-034-593;24-260-034-541;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"Кызылшокы" Бекиев Алдан 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970340018688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24-260-034-535;24-260-034-536;24-260-034-594;24-260-034-537; 24-260-034-538;24-260-034-540;24-260-034-541;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Досбаева Кулсай Сайдулаевна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620424402394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Нұртаева Кульпаш Мадибековна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610811400131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Байболатов Абдықали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700126302236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Бакберген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680510300101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Байболатов Ахметкали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610115302772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Билалаева Татьяна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510405400094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Кенжекулов Дархан Газизұлы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950805301260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Тунгатаров Талгат Талгатович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640623301771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Амансихов Берик Джумабаевич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761011300298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Жазылбекова Тохтакар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451225400987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Малайсаринов Болатхан Базаркулович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630417300860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Нурсултанова Сауле Ченгельбаевна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680202400282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Мусапирова Айман Маликовна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690603402230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Чолакова Клара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580524400153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Азбаев Курмангали Шаяхметович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630828302326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Азбаев Айдар Курмангалиевич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880321301213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Баян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550403402166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 Жумабек Каирлинович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610428302080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Кадырхан Оразхан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840412303643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А Ө\К Шокан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6"/>
          <w:p>
            <w:pPr>
              <w:spacing w:after="20"/>
              <w:ind w:left="20"/>
              <w:jc w:val="both"/>
            </w:pPr>
            <w:r>
              <w:rPr>
                <w:rFonts w:ascii="Times New Roman"/>
                <w:b w:val="false"/>
                <w:i w:val="false"/>
                <w:color w:val="000000"/>
                <w:sz w:val="20"/>
              </w:rPr>
              <w:t>
24-260-020-529,24260-020-534, 24-260-020-527, 24- 260-020-528,</w:t>
            </w:r>
          </w:p>
          <w:bookmarkEnd w:id="46"/>
          <w:p>
            <w:pPr>
              <w:spacing w:after="20"/>
              <w:ind w:left="20"/>
              <w:jc w:val="both"/>
            </w:pPr>
            <w:r>
              <w:rPr>
                <w:rFonts w:ascii="Times New Roman"/>
                <w:b w:val="false"/>
                <w:i w:val="false"/>
                <w:color w:val="000000"/>
                <w:sz w:val="20"/>
              </w:rPr>
              <w:t>
24-260-020-443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А Ш\Қ Мусаевтар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760930302109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7"/>
          <w:p>
            <w:pPr>
              <w:spacing w:after="20"/>
              <w:ind w:left="20"/>
              <w:jc w:val="both"/>
            </w:pPr>
            <w:r>
              <w:rPr>
                <w:rFonts w:ascii="Times New Roman"/>
                <w:b w:val="false"/>
                <w:i w:val="false"/>
                <w:color w:val="000000"/>
                <w:sz w:val="20"/>
              </w:rPr>
              <w:t>
24-260--059-574,24-260-020-264, 24-260-020-577, 24- 260-020-578,</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24-260--059-579,24-260-020-580, 24-260-020-575, 24- 260-020-478,</w:t>
            </w:r>
          </w:p>
          <w:p>
            <w:pPr>
              <w:spacing w:after="20"/>
              <w:ind w:left="20"/>
              <w:jc w:val="both"/>
            </w:pPr>
            <w:r>
              <w:rPr>
                <w:rFonts w:ascii="Times New Roman"/>
                <w:b w:val="false"/>
                <w:i w:val="false"/>
                <w:color w:val="000000"/>
                <w:sz w:val="20"/>
              </w:rPr>
              <w:t>
</w:t>
            </w:r>
            <w:r>
              <w:rPr>
                <w:rFonts w:ascii="Times New Roman"/>
                <w:b w:val="false"/>
                <w:i w:val="false"/>
                <w:color w:val="000000"/>
                <w:sz w:val="20"/>
              </w:rPr>
              <w:t>24-260020-477,24-260020-481</w:t>
            </w:r>
          </w:p>
          <w:p>
            <w:pPr>
              <w:spacing w:after="20"/>
              <w:ind w:left="20"/>
              <w:jc w:val="both"/>
            </w:pPr>
            <w:r>
              <w:rPr>
                <w:rFonts w:ascii="Times New Roman"/>
                <w:b w:val="false"/>
                <w:i w:val="false"/>
                <w:color w:val="000000"/>
                <w:sz w:val="20"/>
              </w:rPr>
              <w:t>
</w:t>
            </w:r>
            <w:r>
              <w:rPr>
                <w:rFonts w:ascii="Times New Roman"/>
                <w:b w:val="false"/>
                <w:i w:val="false"/>
                <w:color w:val="000000"/>
                <w:sz w:val="20"/>
              </w:rPr>
              <w:t>24-260-020-468,24-260-020-475,24-260-020-476,24-260-020-470,24-260-020-469,</w:t>
            </w:r>
          </w:p>
          <w:p>
            <w:pPr>
              <w:spacing w:after="20"/>
              <w:ind w:left="20"/>
              <w:jc w:val="both"/>
            </w:pPr>
            <w:r>
              <w:rPr>
                <w:rFonts w:ascii="Times New Roman"/>
                <w:b w:val="false"/>
                <w:i w:val="false"/>
                <w:color w:val="000000"/>
                <w:sz w:val="20"/>
              </w:rPr>
              <w:t>
</w:t>
            </w:r>
            <w:r>
              <w:rPr>
                <w:rFonts w:ascii="Times New Roman"/>
                <w:b w:val="false"/>
                <w:i w:val="false"/>
                <w:color w:val="000000"/>
                <w:sz w:val="20"/>
              </w:rPr>
              <w:t>24-260-020-467,24-260020-479</w:t>
            </w:r>
          </w:p>
          <w:p>
            <w:pPr>
              <w:spacing w:after="20"/>
              <w:ind w:left="20"/>
              <w:jc w:val="both"/>
            </w:pPr>
            <w:r>
              <w:rPr>
                <w:rFonts w:ascii="Times New Roman"/>
                <w:b w:val="false"/>
                <w:i w:val="false"/>
                <w:color w:val="000000"/>
                <w:sz w:val="20"/>
              </w:rPr>
              <w:t>
24-260020-480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Д Ш\қ Байторы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821129301698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Н Ш/қ Байбуга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710403400878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Абилгапарова Ш \Қ Абилгапарова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710318402347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Токтыбаев Қуспан Ш\Қ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400812301096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03-260-020-201,03-260-020-200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Торехан Ш\қ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550610300208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nullДарубаев А ш\қ Дарубаев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790724303241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Уркинбаев Бейбіт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800714302808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Умбеталинов М Ш\қ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490206300129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Арысбаев Ж ш\қ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490120300311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03-260-020-253,03-260-020-251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Калжеков Бауыржан ш\қ Калжеков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Р Ш\қ Турлыбай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500510302905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03-260-157-142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 Ш\Қ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840228301459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8"/>
          <w:p>
            <w:pPr>
              <w:spacing w:after="20"/>
              <w:ind w:left="20"/>
              <w:jc w:val="both"/>
            </w:pPr>
            <w:r>
              <w:rPr>
                <w:rFonts w:ascii="Times New Roman"/>
                <w:b w:val="false"/>
                <w:i w:val="false"/>
                <w:color w:val="000000"/>
                <w:sz w:val="20"/>
              </w:rPr>
              <w:t>
03-260-022-324,03-260-022-323</w:t>
            </w:r>
          </w:p>
          <w:bookmarkEnd w:id="48"/>
          <w:p>
            <w:pPr>
              <w:spacing w:after="20"/>
              <w:ind w:left="20"/>
              <w:jc w:val="both"/>
            </w:pPr>
            <w:r>
              <w:rPr>
                <w:rFonts w:ascii="Times New Roman"/>
                <w:b w:val="false"/>
                <w:i w:val="false"/>
                <w:color w:val="000000"/>
                <w:sz w:val="20"/>
              </w:rPr>
              <w:t>
03-260-022-326,03-260-022-345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Усабаев Бакытбек Ш\қ Атажолы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700221302166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Кашаганова Алтынкул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640822400226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03-206-022-372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Жумағали Ш\Қ 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601228301472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03-260-022-290,03-260-022-297,03-206,022-291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Айдос ш/қ Жумабеков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731204301864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Абдикеримов Мурат ш/қ Нұрлы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720720302020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03-260-020-261,03-260-020-260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Шойынбеков ҚайратШ\қ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630411300828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Алтынбек Ш\қ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850321300369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Айдархан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731021300148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Кашкынбай Рахымғали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510317300406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Джапабаева Зивагул Ш\Қ Тарақ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560517402089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03-216-022-255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Ауельбеков Марат Ш\қ 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460802300679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03-260-020-418,03-260-020-419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Жумагожаев Сулейман Ш\Қ Меруерт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520310302218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Далабаев Бейбит ш\қ 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621219300260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Самат Ш\қ Сунгат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770324300259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03-260-020-225,03-260-020-228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 Орынбасар Ш\Қ Демеуов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600525302056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03-260-020-450,03260-020451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Марат Ш\қ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640626301669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03-260-150-117,03-260-020-434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Томпаков Мырзабек Ш\Қ Байтерек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640512300234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Есембеков Максут Ш\К Құтбереке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440604300153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Томпаков Мусабай Ш\қ Райымбек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730424302509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03-260-020-139,03-260-020-139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Мурат Ш\қ Күреңбел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770518302537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Арысбаев Болат Ш\Қ 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690409301945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Дуйсенгали Ш\Қ Злиха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480920300387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03-260-020-491, 03-260-020-491,03-260-020-489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 Бакыт Ш\Қ Әбілхан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670321301814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Ескелдинова Миллярдкул Ш\Қ Нияз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731101400199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Утегулов Асқар Ш\Қ Утегулов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670129301088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03-260-150-451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Қайрат Ш\Қ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701116301325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03-260-022-312, 03-260-022-206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Джабалиев Даулетхан Ш\Қ Қазыбек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560710302091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Сайлыбаев Бакытжан Ш\Қ Нурлытаң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590520320105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03-260-022-195, 03-260-157-105, 03-260-022-196, 03-260-022-197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Тулемисов Дуйсенбай Ш\Қ Шугла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520417300114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03-260-020-412, 03-260-020-392,03-260-150-116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Арыстанбек Ш\Қ Әлібек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640324302348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03-260-020-349, 03-260-020-347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Нұрлан Ш\К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570423301618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03-260-020-160,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153 86,083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49"/>
          <w:p>
            <w:pPr>
              <w:spacing w:after="20"/>
              <w:ind w:left="20"/>
              <w:jc w:val="both"/>
            </w:pPr>
            <w:r>
              <w:rPr>
                <w:rFonts w:ascii="Times New Roman"/>
                <w:b w:val="false"/>
                <w:i w:val="false"/>
                <w:color w:val="000000"/>
                <w:sz w:val="20"/>
              </w:rPr>
              <w:t>
"Болатай" ШҚ</w:t>
            </w:r>
          </w:p>
          <w:bookmarkEnd w:id="49"/>
          <w:p>
            <w:pPr>
              <w:spacing w:after="20"/>
              <w:ind w:left="20"/>
              <w:jc w:val="both"/>
            </w:pPr>
            <w:r>
              <w:rPr>
                <w:rFonts w:ascii="Times New Roman"/>
                <w:b w:val="false"/>
                <w:i w:val="false"/>
                <w:color w:val="000000"/>
                <w:sz w:val="20"/>
              </w:rPr>
              <w:t>
Абуов Төлеген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420329300670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0"/>
          <w:p>
            <w:pPr>
              <w:spacing w:after="20"/>
              <w:ind w:left="20"/>
              <w:jc w:val="both"/>
            </w:pPr>
            <w:r>
              <w:rPr>
                <w:rFonts w:ascii="Times New Roman"/>
                <w:b w:val="false"/>
                <w:i w:val="false"/>
                <w:color w:val="000000"/>
                <w:sz w:val="20"/>
              </w:rPr>
              <w:t>
"Ботан" ШҚ</w:t>
            </w:r>
          </w:p>
          <w:bookmarkEnd w:id="50"/>
          <w:p>
            <w:pPr>
              <w:spacing w:after="20"/>
              <w:ind w:left="20"/>
              <w:jc w:val="both"/>
            </w:pPr>
            <w:r>
              <w:rPr>
                <w:rFonts w:ascii="Times New Roman"/>
                <w:b w:val="false"/>
                <w:i w:val="false"/>
                <w:color w:val="000000"/>
                <w:sz w:val="20"/>
              </w:rPr>
              <w:t>
Алияскаров Бейбіт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500218301484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1"/>
          <w:p>
            <w:pPr>
              <w:spacing w:after="20"/>
              <w:ind w:left="20"/>
              <w:jc w:val="both"/>
            </w:pPr>
            <w:r>
              <w:rPr>
                <w:rFonts w:ascii="Times New Roman"/>
                <w:b w:val="false"/>
                <w:i w:val="false"/>
                <w:color w:val="000000"/>
                <w:sz w:val="20"/>
              </w:rPr>
              <w:t>
"Асанұлы" ШҚ</w:t>
            </w:r>
          </w:p>
          <w:bookmarkEnd w:id="51"/>
          <w:p>
            <w:pPr>
              <w:spacing w:after="20"/>
              <w:ind w:left="20"/>
              <w:jc w:val="both"/>
            </w:pPr>
            <w:r>
              <w:rPr>
                <w:rFonts w:ascii="Times New Roman"/>
                <w:b w:val="false"/>
                <w:i w:val="false"/>
                <w:color w:val="000000"/>
                <w:sz w:val="20"/>
              </w:rPr>
              <w:t>
Асанұлы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651120300196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2"/>
          <w:p>
            <w:pPr>
              <w:spacing w:after="20"/>
              <w:ind w:left="20"/>
              <w:jc w:val="both"/>
            </w:pPr>
            <w:r>
              <w:rPr>
                <w:rFonts w:ascii="Times New Roman"/>
                <w:b w:val="false"/>
                <w:i w:val="false"/>
                <w:color w:val="000000"/>
                <w:sz w:val="20"/>
              </w:rPr>
              <w:t>
"Естай" ШҚ</w:t>
            </w:r>
          </w:p>
          <w:bookmarkEnd w:id="52"/>
          <w:p>
            <w:pPr>
              <w:spacing w:after="20"/>
              <w:ind w:left="20"/>
              <w:jc w:val="both"/>
            </w:pPr>
            <w:r>
              <w:rPr>
                <w:rFonts w:ascii="Times New Roman"/>
                <w:b w:val="false"/>
                <w:i w:val="false"/>
                <w:color w:val="000000"/>
                <w:sz w:val="20"/>
              </w:rPr>
              <w:t>
Ботаев Нұрбол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870624302178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3"/>
          <w:p>
            <w:pPr>
              <w:spacing w:after="20"/>
              <w:ind w:left="20"/>
              <w:jc w:val="both"/>
            </w:pPr>
            <w:r>
              <w:rPr>
                <w:rFonts w:ascii="Times New Roman"/>
                <w:b w:val="false"/>
                <w:i w:val="false"/>
                <w:color w:val="000000"/>
                <w:sz w:val="20"/>
              </w:rPr>
              <w:t>
"Арай" ШҚ</w:t>
            </w:r>
          </w:p>
          <w:bookmarkEnd w:id="53"/>
          <w:p>
            <w:pPr>
              <w:spacing w:after="20"/>
              <w:ind w:left="20"/>
              <w:jc w:val="both"/>
            </w:pPr>
            <w:r>
              <w:rPr>
                <w:rFonts w:ascii="Times New Roman"/>
                <w:b w:val="false"/>
                <w:i w:val="false"/>
                <w:color w:val="000000"/>
                <w:sz w:val="20"/>
              </w:rPr>
              <w:t>
Дуанкулов Козыбай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581013302049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4"/>
          <w:p>
            <w:pPr>
              <w:spacing w:after="20"/>
              <w:ind w:left="20"/>
              <w:jc w:val="both"/>
            </w:pPr>
            <w:r>
              <w:rPr>
                <w:rFonts w:ascii="Times New Roman"/>
                <w:b w:val="false"/>
                <w:i w:val="false"/>
                <w:color w:val="000000"/>
                <w:sz w:val="20"/>
              </w:rPr>
              <w:t>
"Жомарт" ШҚ</w:t>
            </w:r>
          </w:p>
          <w:bookmarkEnd w:id="54"/>
          <w:p>
            <w:pPr>
              <w:spacing w:after="20"/>
              <w:ind w:left="20"/>
              <w:jc w:val="both"/>
            </w:pPr>
            <w:r>
              <w:rPr>
                <w:rFonts w:ascii="Times New Roman"/>
                <w:b w:val="false"/>
                <w:i w:val="false"/>
                <w:color w:val="000000"/>
                <w:sz w:val="20"/>
              </w:rPr>
              <w:t>
Дюсетов Тұрсынбай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690307301633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5"/>
          <w:p>
            <w:pPr>
              <w:spacing w:after="20"/>
              <w:ind w:left="20"/>
              <w:jc w:val="both"/>
            </w:pPr>
            <w:r>
              <w:rPr>
                <w:rFonts w:ascii="Times New Roman"/>
                <w:b w:val="false"/>
                <w:i w:val="false"/>
                <w:color w:val="000000"/>
                <w:sz w:val="20"/>
              </w:rPr>
              <w:t>
"Жұмабай Бастау" ШҚ</w:t>
            </w:r>
          </w:p>
          <w:bookmarkEnd w:id="55"/>
          <w:p>
            <w:pPr>
              <w:spacing w:after="20"/>
              <w:ind w:left="20"/>
              <w:jc w:val="both"/>
            </w:pPr>
            <w:r>
              <w:rPr>
                <w:rFonts w:ascii="Times New Roman"/>
                <w:b w:val="false"/>
                <w:i w:val="false"/>
                <w:color w:val="000000"/>
                <w:sz w:val="20"/>
              </w:rPr>
              <w:t>
Кажыбасова Ардак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680424401783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6"/>
          <w:p>
            <w:pPr>
              <w:spacing w:after="20"/>
              <w:ind w:left="20"/>
              <w:jc w:val="both"/>
            </w:pPr>
            <w:r>
              <w:rPr>
                <w:rFonts w:ascii="Times New Roman"/>
                <w:b w:val="false"/>
                <w:i w:val="false"/>
                <w:color w:val="000000"/>
                <w:sz w:val="20"/>
              </w:rPr>
              <w:t>
"Самай" ШҚ</w:t>
            </w:r>
          </w:p>
          <w:bookmarkEnd w:id="56"/>
          <w:p>
            <w:pPr>
              <w:spacing w:after="20"/>
              <w:ind w:left="20"/>
              <w:jc w:val="both"/>
            </w:pPr>
            <w:r>
              <w:rPr>
                <w:rFonts w:ascii="Times New Roman"/>
                <w:b w:val="false"/>
                <w:i w:val="false"/>
                <w:color w:val="000000"/>
                <w:sz w:val="20"/>
              </w:rPr>
              <w:t>
Кайыңбаева Жұмабала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530124400378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7"/>
          <w:p>
            <w:pPr>
              <w:spacing w:after="20"/>
              <w:ind w:left="20"/>
              <w:jc w:val="both"/>
            </w:pPr>
            <w:r>
              <w:rPr>
                <w:rFonts w:ascii="Times New Roman"/>
                <w:b w:val="false"/>
                <w:i w:val="false"/>
                <w:color w:val="000000"/>
                <w:sz w:val="20"/>
              </w:rPr>
              <w:t>
"Бекзат" ШҚ</w:t>
            </w:r>
          </w:p>
          <w:bookmarkEnd w:id="57"/>
          <w:p>
            <w:pPr>
              <w:spacing w:after="20"/>
              <w:ind w:left="20"/>
              <w:jc w:val="both"/>
            </w:pPr>
            <w:r>
              <w:rPr>
                <w:rFonts w:ascii="Times New Roman"/>
                <w:b w:val="false"/>
                <w:i w:val="false"/>
                <w:color w:val="000000"/>
                <w:sz w:val="20"/>
              </w:rPr>
              <w:t>
Куанышев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700627301261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8"/>
          <w:p>
            <w:pPr>
              <w:spacing w:after="20"/>
              <w:ind w:left="20"/>
              <w:jc w:val="both"/>
            </w:pPr>
            <w:r>
              <w:rPr>
                <w:rFonts w:ascii="Times New Roman"/>
                <w:b w:val="false"/>
                <w:i w:val="false"/>
                <w:color w:val="000000"/>
                <w:sz w:val="20"/>
              </w:rPr>
              <w:t>
"Сырым" ШҚ</w:t>
            </w:r>
          </w:p>
          <w:bookmarkEnd w:id="58"/>
          <w:p>
            <w:pPr>
              <w:spacing w:after="20"/>
              <w:ind w:left="20"/>
              <w:jc w:val="both"/>
            </w:pPr>
            <w:r>
              <w:rPr>
                <w:rFonts w:ascii="Times New Roman"/>
                <w:b w:val="false"/>
                <w:i w:val="false"/>
                <w:color w:val="000000"/>
                <w:sz w:val="20"/>
              </w:rPr>
              <w:t>
Кулымбетов Абдыкадыр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540928300824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9"/>
          <w:p>
            <w:pPr>
              <w:spacing w:after="20"/>
              <w:ind w:left="20"/>
              <w:jc w:val="both"/>
            </w:pPr>
            <w:r>
              <w:rPr>
                <w:rFonts w:ascii="Times New Roman"/>
                <w:b w:val="false"/>
                <w:i w:val="false"/>
                <w:color w:val="000000"/>
                <w:sz w:val="20"/>
              </w:rPr>
              <w:t>
"Суттыкожанов" ШҚ</w:t>
            </w:r>
          </w:p>
          <w:bookmarkEnd w:id="59"/>
          <w:p>
            <w:pPr>
              <w:spacing w:after="20"/>
              <w:ind w:left="20"/>
              <w:jc w:val="both"/>
            </w:pPr>
            <w:r>
              <w:rPr>
                <w:rFonts w:ascii="Times New Roman"/>
                <w:b w:val="false"/>
                <w:i w:val="false"/>
                <w:color w:val="000000"/>
                <w:sz w:val="20"/>
              </w:rPr>
              <w:t>
Суттыкожанов Чокан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651025302763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0"/>
          <w:p>
            <w:pPr>
              <w:spacing w:after="20"/>
              <w:ind w:left="20"/>
              <w:jc w:val="both"/>
            </w:pPr>
            <w:r>
              <w:rPr>
                <w:rFonts w:ascii="Times New Roman"/>
                <w:b w:val="false"/>
                <w:i w:val="false"/>
                <w:color w:val="000000"/>
                <w:sz w:val="20"/>
              </w:rPr>
              <w:t>
"Кокбастау" ШҚ</w:t>
            </w:r>
          </w:p>
          <w:bookmarkEnd w:id="60"/>
          <w:p>
            <w:pPr>
              <w:spacing w:after="20"/>
              <w:ind w:left="20"/>
              <w:jc w:val="both"/>
            </w:pPr>
            <w:r>
              <w:rPr>
                <w:rFonts w:ascii="Times New Roman"/>
                <w:b w:val="false"/>
                <w:i w:val="false"/>
                <w:color w:val="000000"/>
                <w:sz w:val="20"/>
              </w:rPr>
              <w:t>
Торебеков Есимжан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671029300475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1"/>
          <w:p>
            <w:pPr>
              <w:spacing w:after="20"/>
              <w:ind w:left="20"/>
              <w:jc w:val="both"/>
            </w:pPr>
            <w:r>
              <w:rPr>
                <w:rFonts w:ascii="Times New Roman"/>
                <w:b w:val="false"/>
                <w:i w:val="false"/>
                <w:color w:val="000000"/>
                <w:sz w:val="20"/>
              </w:rPr>
              <w:t>
КХ "Ануар"</w:t>
            </w:r>
          </w:p>
          <w:bookmarkEnd w:id="61"/>
          <w:p>
            <w:pPr>
              <w:spacing w:after="20"/>
              <w:ind w:left="20"/>
              <w:jc w:val="both"/>
            </w:pPr>
            <w:r>
              <w:rPr>
                <w:rFonts w:ascii="Times New Roman"/>
                <w:b w:val="false"/>
                <w:i w:val="false"/>
                <w:color w:val="000000"/>
                <w:sz w:val="20"/>
              </w:rPr>
              <w:t>
Кожабеков 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2"/>
          <w:p>
            <w:pPr>
              <w:spacing w:after="20"/>
              <w:ind w:left="20"/>
              <w:jc w:val="both"/>
            </w:pPr>
            <w:r>
              <w:rPr>
                <w:rFonts w:ascii="Times New Roman"/>
                <w:b w:val="false"/>
                <w:i w:val="false"/>
                <w:color w:val="000000"/>
                <w:sz w:val="20"/>
              </w:rPr>
              <w:t>
КХ "Ықылас"</w:t>
            </w:r>
          </w:p>
          <w:bookmarkEnd w:id="62"/>
          <w:p>
            <w:pPr>
              <w:spacing w:after="20"/>
              <w:ind w:left="20"/>
              <w:jc w:val="both"/>
            </w:pPr>
            <w:r>
              <w:rPr>
                <w:rFonts w:ascii="Times New Roman"/>
                <w:b w:val="false"/>
                <w:i w:val="false"/>
                <w:color w:val="000000"/>
                <w:sz w:val="20"/>
              </w:rPr>
              <w:t>
Корганбаев Нысанбек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3"/>
          <w:p>
            <w:pPr>
              <w:spacing w:after="20"/>
              <w:ind w:left="20"/>
              <w:jc w:val="both"/>
            </w:pPr>
            <w:r>
              <w:rPr>
                <w:rFonts w:ascii="Times New Roman"/>
                <w:b w:val="false"/>
                <w:i w:val="false"/>
                <w:color w:val="000000"/>
                <w:sz w:val="20"/>
              </w:rPr>
              <w:t>
к/х "Танзэла"</w:t>
            </w:r>
          </w:p>
          <w:bookmarkEnd w:id="63"/>
          <w:p>
            <w:pPr>
              <w:spacing w:after="20"/>
              <w:ind w:left="20"/>
              <w:jc w:val="both"/>
            </w:pPr>
            <w:r>
              <w:rPr>
                <w:rFonts w:ascii="Times New Roman"/>
                <w:b w:val="false"/>
                <w:i w:val="false"/>
                <w:color w:val="000000"/>
                <w:sz w:val="20"/>
              </w:rPr>
              <w:t>
Шовхалова Аниса Убайдулаевна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610625402484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4"/>
          <w:p>
            <w:pPr>
              <w:spacing w:after="20"/>
              <w:ind w:left="20"/>
              <w:jc w:val="both"/>
            </w:pPr>
            <w:r>
              <w:rPr>
                <w:rFonts w:ascii="Times New Roman"/>
                <w:b w:val="false"/>
                <w:i w:val="false"/>
                <w:color w:val="000000"/>
                <w:sz w:val="20"/>
              </w:rPr>
              <w:t>
к/х "Еңлік"</w:t>
            </w:r>
          </w:p>
          <w:bookmarkEnd w:id="64"/>
          <w:p>
            <w:pPr>
              <w:spacing w:after="20"/>
              <w:ind w:left="20"/>
              <w:jc w:val="both"/>
            </w:pPr>
            <w:r>
              <w:rPr>
                <w:rFonts w:ascii="Times New Roman"/>
                <w:b w:val="false"/>
                <w:i w:val="false"/>
                <w:color w:val="000000"/>
                <w:sz w:val="20"/>
              </w:rPr>
              <w:t>
Касенов Сансызбай Мамленович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5"/>
          <w:p>
            <w:pPr>
              <w:spacing w:after="20"/>
              <w:ind w:left="20"/>
              <w:jc w:val="both"/>
            </w:pPr>
            <w:r>
              <w:rPr>
                <w:rFonts w:ascii="Times New Roman"/>
                <w:b w:val="false"/>
                <w:i w:val="false"/>
                <w:color w:val="000000"/>
                <w:sz w:val="20"/>
              </w:rPr>
              <w:t>
к/х "Заман"</w:t>
            </w:r>
          </w:p>
          <w:bookmarkEnd w:id="65"/>
          <w:p>
            <w:pPr>
              <w:spacing w:after="20"/>
              <w:ind w:left="20"/>
              <w:jc w:val="both"/>
            </w:pPr>
            <w:r>
              <w:rPr>
                <w:rFonts w:ascii="Times New Roman"/>
                <w:b w:val="false"/>
                <w:i w:val="false"/>
                <w:color w:val="000000"/>
                <w:sz w:val="20"/>
              </w:rPr>
              <w:t>
Сартикбаева Куляш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590528400226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6"/>
          <w:p>
            <w:pPr>
              <w:spacing w:after="20"/>
              <w:ind w:left="20"/>
              <w:jc w:val="both"/>
            </w:pPr>
            <w:r>
              <w:rPr>
                <w:rFonts w:ascii="Times New Roman"/>
                <w:b w:val="false"/>
                <w:i w:val="false"/>
                <w:color w:val="000000"/>
                <w:sz w:val="20"/>
              </w:rPr>
              <w:t>
к/х "Акбота"</w:t>
            </w:r>
          </w:p>
          <w:bookmarkEnd w:id="66"/>
          <w:p>
            <w:pPr>
              <w:spacing w:after="20"/>
              <w:ind w:left="20"/>
              <w:jc w:val="both"/>
            </w:pPr>
            <w:r>
              <w:rPr>
                <w:rFonts w:ascii="Times New Roman"/>
                <w:b w:val="false"/>
                <w:i w:val="false"/>
                <w:color w:val="000000"/>
                <w:sz w:val="20"/>
              </w:rPr>
              <w:t>
Омеркулов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780107303176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7"/>
          <w:p>
            <w:pPr>
              <w:spacing w:after="20"/>
              <w:ind w:left="20"/>
              <w:jc w:val="both"/>
            </w:pPr>
            <w:r>
              <w:rPr>
                <w:rFonts w:ascii="Times New Roman"/>
                <w:b w:val="false"/>
                <w:i w:val="false"/>
                <w:color w:val="000000"/>
                <w:sz w:val="20"/>
              </w:rPr>
              <w:t>
к/х "Болатхан"</w:t>
            </w:r>
          </w:p>
          <w:bookmarkEnd w:id="67"/>
          <w:p>
            <w:pPr>
              <w:spacing w:after="20"/>
              <w:ind w:left="20"/>
              <w:jc w:val="both"/>
            </w:pPr>
            <w:r>
              <w:rPr>
                <w:rFonts w:ascii="Times New Roman"/>
                <w:b w:val="false"/>
                <w:i w:val="false"/>
                <w:color w:val="000000"/>
                <w:sz w:val="20"/>
              </w:rPr>
              <w:t>
Джексембеков Оразбек Несипбаевич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8"/>
          <w:p>
            <w:pPr>
              <w:spacing w:after="20"/>
              <w:ind w:left="20"/>
              <w:jc w:val="both"/>
            </w:pPr>
            <w:r>
              <w:rPr>
                <w:rFonts w:ascii="Times New Roman"/>
                <w:b w:val="false"/>
                <w:i w:val="false"/>
                <w:color w:val="000000"/>
                <w:sz w:val="20"/>
              </w:rPr>
              <w:t>
к/х "Теңізбай"</w:t>
            </w:r>
          </w:p>
          <w:bookmarkEnd w:id="68"/>
          <w:p>
            <w:pPr>
              <w:spacing w:after="20"/>
              <w:ind w:left="20"/>
              <w:jc w:val="both"/>
            </w:pPr>
            <w:r>
              <w:rPr>
                <w:rFonts w:ascii="Times New Roman"/>
                <w:b w:val="false"/>
                <w:i w:val="false"/>
                <w:color w:val="000000"/>
                <w:sz w:val="20"/>
              </w:rPr>
              <w:t>
Кабылова Майра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370101403352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9"/>
          <w:p>
            <w:pPr>
              <w:spacing w:after="20"/>
              <w:ind w:left="20"/>
              <w:jc w:val="both"/>
            </w:pPr>
            <w:r>
              <w:rPr>
                <w:rFonts w:ascii="Times New Roman"/>
                <w:b w:val="false"/>
                <w:i w:val="false"/>
                <w:color w:val="000000"/>
                <w:sz w:val="20"/>
              </w:rPr>
              <w:t>
к/х "Жандос"</w:t>
            </w:r>
          </w:p>
          <w:bookmarkEnd w:id="69"/>
          <w:p>
            <w:pPr>
              <w:spacing w:after="20"/>
              <w:ind w:left="20"/>
              <w:jc w:val="both"/>
            </w:pPr>
            <w:r>
              <w:rPr>
                <w:rFonts w:ascii="Times New Roman"/>
                <w:b w:val="false"/>
                <w:i w:val="false"/>
                <w:color w:val="000000"/>
                <w:sz w:val="20"/>
              </w:rPr>
              <w:t>
Акимкожанов Касымбай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490311300318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0"/>
          <w:p>
            <w:pPr>
              <w:spacing w:after="20"/>
              <w:ind w:left="20"/>
              <w:jc w:val="both"/>
            </w:pPr>
            <w:r>
              <w:rPr>
                <w:rFonts w:ascii="Times New Roman"/>
                <w:b w:val="false"/>
                <w:i w:val="false"/>
                <w:color w:val="000000"/>
                <w:sz w:val="20"/>
              </w:rPr>
              <w:t>
к/х"Айгуль"</w:t>
            </w:r>
          </w:p>
          <w:bookmarkEnd w:id="70"/>
          <w:p>
            <w:pPr>
              <w:spacing w:after="20"/>
              <w:ind w:left="20"/>
              <w:jc w:val="both"/>
            </w:pPr>
            <w:r>
              <w:rPr>
                <w:rFonts w:ascii="Times New Roman"/>
                <w:b w:val="false"/>
                <w:i w:val="false"/>
                <w:color w:val="000000"/>
                <w:sz w:val="20"/>
              </w:rPr>
              <w:t>
Койяйдаров Адил Кожакапышович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510915300605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1"/>
          <w:p>
            <w:pPr>
              <w:spacing w:after="20"/>
              <w:ind w:left="20"/>
              <w:jc w:val="both"/>
            </w:pPr>
            <w:r>
              <w:rPr>
                <w:rFonts w:ascii="Times New Roman"/>
                <w:b w:val="false"/>
                <w:i w:val="false"/>
                <w:color w:val="000000"/>
                <w:sz w:val="20"/>
              </w:rPr>
              <w:t>
к/х "Арсен"</w:t>
            </w:r>
          </w:p>
          <w:bookmarkEnd w:id="71"/>
          <w:p>
            <w:pPr>
              <w:spacing w:after="20"/>
              <w:ind w:left="20"/>
              <w:jc w:val="both"/>
            </w:pPr>
            <w:r>
              <w:rPr>
                <w:rFonts w:ascii="Times New Roman"/>
                <w:b w:val="false"/>
                <w:i w:val="false"/>
                <w:color w:val="000000"/>
                <w:sz w:val="20"/>
              </w:rPr>
              <w:t>
Габаева Райгуль Жайнаковна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510612401533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2"/>
          <w:p>
            <w:pPr>
              <w:spacing w:after="20"/>
              <w:ind w:left="20"/>
              <w:jc w:val="both"/>
            </w:pPr>
            <w:r>
              <w:rPr>
                <w:rFonts w:ascii="Times New Roman"/>
                <w:b w:val="false"/>
                <w:i w:val="false"/>
                <w:color w:val="000000"/>
                <w:sz w:val="20"/>
              </w:rPr>
              <w:t>
к/х "Клышбаев "</w:t>
            </w:r>
          </w:p>
          <w:bookmarkEnd w:id="72"/>
          <w:p>
            <w:pPr>
              <w:spacing w:after="20"/>
              <w:ind w:left="20"/>
              <w:jc w:val="both"/>
            </w:pPr>
            <w:r>
              <w:rPr>
                <w:rFonts w:ascii="Times New Roman"/>
                <w:b w:val="false"/>
                <w:i w:val="false"/>
                <w:color w:val="000000"/>
                <w:sz w:val="20"/>
              </w:rPr>
              <w:t>
Клышбаев Валерий Омерханович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491122301222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3"/>
          <w:p>
            <w:pPr>
              <w:spacing w:after="20"/>
              <w:ind w:left="20"/>
              <w:jc w:val="both"/>
            </w:pPr>
            <w:r>
              <w:rPr>
                <w:rFonts w:ascii="Times New Roman"/>
                <w:b w:val="false"/>
                <w:i w:val="false"/>
                <w:color w:val="000000"/>
                <w:sz w:val="20"/>
              </w:rPr>
              <w:t>
к/х "Жасталап"</w:t>
            </w:r>
          </w:p>
          <w:bookmarkEnd w:id="73"/>
          <w:p>
            <w:pPr>
              <w:spacing w:after="20"/>
              <w:ind w:left="20"/>
              <w:jc w:val="both"/>
            </w:pPr>
            <w:r>
              <w:rPr>
                <w:rFonts w:ascii="Times New Roman"/>
                <w:b w:val="false"/>
                <w:i w:val="false"/>
                <w:color w:val="000000"/>
                <w:sz w:val="20"/>
              </w:rPr>
              <w:t>
Дюсенбинов 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760327302160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4"/>
          <w:p>
            <w:pPr>
              <w:spacing w:after="20"/>
              <w:ind w:left="20"/>
              <w:jc w:val="both"/>
            </w:pPr>
            <w:r>
              <w:rPr>
                <w:rFonts w:ascii="Times New Roman"/>
                <w:b w:val="false"/>
                <w:i w:val="false"/>
                <w:color w:val="000000"/>
                <w:sz w:val="20"/>
              </w:rPr>
              <w:t>
к/х "Қайнар"</w:t>
            </w:r>
          </w:p>
          <w:bookmarkEnd w:id="74"/>
          <w:p>
            <w:pPr>
              <w:spacing w:after="20"/>
              <w:ind w:left="20"/>
              <w:jc w:val="both"/>
            </w:pPr>
            <w:r>
              <w:rPr>
                <w:rFonts w:ascii="Times New Roman"/>
                <w:b w:val="false"/>
                <w:i w:val="false"/>
                <w:color w:val="000000"/>
                <w:sz w:val="20"/>
              </w:rPr>
              <w:t>
Койгельдинов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780426303507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5"/>
          <w:p>
            <w:pPr>
              <w:spacing w:after="20"/>
              <w:ind w:left="20"/>
              <w:jc w:val="both"/>
            </w:pPr>
            <w:r>
              <w:rPr>
                <w:rFonts w:ascii="Times New Roman"/>
                <w:b w:val="false"/>
                <w:i w:val="false"/>
                <w:color w:val="000000"/>
                <w:sz w:val="20"/>
              </w:rPr>
              <w:t>
к/х "Торғаут"</w:t>
            </w:r>
          </w:p>
          <w:bookmarkEnd w:id="75"/>
          <w:p>
            <w:pPr>
              <w:spacing w:after="20"/>
              <w:ind w:left="20"/>
              <w:jc w:val="both"/>
            </w:pPr>
            <w:r>
              <w:rPr>
                <w:rFonts w:ascii="Times New Roman"/>
                <w:b w:val="false"/>
                <w:i w:val="false"/>
                <w:color w:val="000000"/>
                <w:sz w:val="20"/>
              </w:rPr>
              <w:t>
Байдосов Даут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750808302522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6"/>
          <w:p>
            <w:pPr>
              <w:spacing w:after="20"/>
              <w:ind w:left="20"/>
              <w:jc w:val="both"/>
            </w:pPr>
            <w:r>
              <w:rPr>
                <w:rFonts w:ascii="Times New Roman"/>
                <w:b w:val="false"/>
                <w:i w:val="false"/>
                <w:color w:val="000000"/>
                <w:sz w:val="20"/>
              </w:rPr>
              <w:t>
03-260-115-104</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03-260-072-350</w:t>
            </w:r>
          </w:p>
          <w:p>
            <w:pPr>
              <w:spacing w:after="20"/>
              <w:ind w:left="20"/>
              <w:jc w:val="both"/>
            </w:pPr>
            <w:r>
              <w:rPr>
                <w:rFonts w:ascii="Times New Roman"/>
                <w:b w:val="false"/>
                <w:i w:val="false"/>
                <w:color w:val="000000"/>
                <w:sz w:val="20"/>
              </w:rPr>
              <w:t>
03-260-072-237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7"/>
          <w:p>
            <w:pPr>
              <w:spacing w:after="20"/>
              <w:ind w:left="20"/>
              <w:jc w:val="both"/>
            </w:pPr>
            <w:r>
              <w:rPr>
                <w:rFonts w:ascii="Times New Roman"/>
                <w:b w:val="false"/>
                <w:i w:val="false"/>
                <w:color w:val="000000"/>
                <w:sz w:val="20"/>
              </w:rPr>
              <w:t>
1402</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199</w:t>
            </w:r>
          </w:p>
          <w:p>
            <w:pPr>
              <w:spacing w:after="20"/>
              <w:ind w:left="20"/>
              <w:jc w:val="both"/>
            </w:pPr>
            <w:r>
              <w:rPr>
                <w:rFonts w:ascii="Times New Roman"/>
                <w:b w:val="false"/>
                <w:i w:val="false"/>
                <w:color w:val="000000"/>
                <w:sz w:val="20"/>
              </w:rPr>
              <w:t>
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8"/>
          <w:p>
            <w:pPr>
              <w:spacing w:after="20"/>
              <w:ind w:left="20"/>
              <w:jc w:val="both"/>
            </w:pPr>
            <w:r>
              <w:rPr>
                <w:rFonts w:ascii="Times New Roman"/>
                <w:b w:val="false"/>
                <w:i w:val="false"/>
                <w:color w:val="000000"/>
                <w:sz w:val="20"/>
              </w:rPr>
              <w:t>
к/х "Нурсултан"</w:t>
            </w:r>
          </w:p>
          <w:bookmarkEnd w:id="78"/>
          <w:p>
            <w:pPr>
              <w:spacing w:after="20"/>
              <w:ind w:left="20"/>
              <w:jc w:val="both"/>
            </w:pPr>
            <w:r>
              <w:rPr>
                <w:rFonts w:ascii="Times New Roman"/>
                <w:b w:val="false"/>
                <w:i w:val="false"/>
                <w:color w:val="000000"/>
                <w:sz w:val="20"/>
              </w:rPr>
              <w:t>
Салденов Николай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471016301054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9"/>
          <w:p>
            <w:pPr>
              <w:spacing w:after="20"/>
              <w:ind w:left="20"/>
              <w:jc w:val="both"/>
            </w:pPr>
            <w:r>
              <w:rPr>
                <w:rFonts w:ascii="Times New Roman"/>
                <w:b w:val="false"/>
                <w:i w:val="false"/>
                <w:color w:val="000000"/>
                <w:sz w:val="20"/>
              </w:rPr>
              <w:t>
к/х "Бауыржан"</w:t>
            </w:r>
          </w:p>
          <w:bookmarkEnd w:id="79"/>
          <w:p>
            <w:pPr>
              <w:spacing w:after="20"/>
              <w:ind w:left="20"/>
              <w:jc w:val="both"/>
            </w:pPr>
            <w:r>
              <w:rPr>
                <w:rFonts w:ascii="Times New Roman"/>
                <w:b w:val="false"/>
                <w:i w:val="false"/>
                <w:color w:val="000000"/>
                <w:sz w:val="20"/>
              </w:rPr>
              <w:t>
Бидайбеков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741021300516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0"/>
          <w:p>
            <w:pPr>
              <w:spacing w:after="20"/>
              <w:ind w:left="20"/>
              <w:jc w:val="both"/>
            </w:pPr>
            <w:r>
              <w:rPr>
                <w:rFonts w:ascii="Times New Roman"/>
                <w:b w:val="false"/>
                <w:i w:val="false"/>
                <w:color w:val="000000"/>
                <w:sz w:val="20"/>
              </w:rPr>
              <w:t>
к/х "Бақашар"</w:t>
            </w:r>
          </w:p>
          <w:bookmarkEnd w:id="80"/>
          <w:p>
            <w:pPr>
              <w:spacing w:after="20"/>
              <w:ind w:left="20"/>
              <w:jc w:val="both"/>
            </w:pPr>
            <w:r>
              <w:rPr>
                <w:rFonts w:ascii="Times New Roman"/>
                <w:b w:val="false"/>
                <w:i w:val="false"/>
                <w:color w:val="000000"/>
                <w:sz w:val="20"/>
              </w:rPr>
              <w:t>
Кабылов Жандарбек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830428300179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1"/>
          <w:p>
            <w:pPr>
              <w:spacing w:after="20"/>
              <w:ind w:left="20"/>
              <w:jc w:val="both"/>
            </w:pPr>
            <w:r>
              <w:rPr>
                <w:rFonts w:ascii="Times New Roman"/>
                <w:b w:val="false"/>
                <w:i w:val="false"/>
                <w:color w:val="000000"/>
                <w:sz w:val="20"/>
              </w:rPr>
              <w:t>
к/х "Айдос"</w:t>
            </w:r>
          </w:p>
          <w:bookmarkEnd w:id="81"/>
          <w:p>
            <w:pPr>
              <w:spacing w:after="20"/>
              <w:ind w:left="20"/>
              <w:jc w:val="both"/>
            </w:pPr>
            <w:r>
              <w:rPr>
                <w:rFonts w:ascii="Times New Roman"/>
                <w:b w:val="false"/>
                <w:i w:val="false"/>
                <w:color w:val="000000"/>
                <w:sz w:val="20"/>
              </w:rPr>
              <w:t>
Батырбеков Абен маменович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670826301890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2"/>
          <w:p>
            <w:pPr>
              <w:spacing w:after="20"/>
              <w:ind w:left="20"/>
              <w:jc w:val="both"/>
            </w:pPr>
            <w:r>
              <w:rPr>
                <w:rFonts w:ascii="Times New Roman"/>
                <w:b w:val="false"/>
                <w:i w:val="false"/>
                <w:color w:val="000000"/>
                <w:sz w:val="20"/>
              </w:rPr>
              <w:t>
к/х "Олжас"</w:t>
            </w:r>
          </w:p>
          <w:bookmarkEnd w:id="82"/>
          <w:p>
            <w:pPr>
              <w:spacing w:after="20"/>
              <w:ind w:left="20"/>
              <w:jc w:val="both"/>
            </w:pPr>
            <w:r>
              <w:rPr>
                <w:rFonts w:ascii="Times New Roman"/>
                <w:b w:val="false"/>
                <w:i w:val="false"/>
                <w:color w:val="000000"/>
                <w:sz w:val="20"/>
              </w:rPr>
              <w:t>
Елеусизов Хуат Чотбаевич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631025302714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3"/>
          <w:p>
            <w:pPr>
              <w:spacing w:after="20"/>
              <w:ind w:left="20"/>
              <w:jc w:val="both"/>
            </w:pPr>
            <w:r>
              <w:rPr>
                <w:rFonts w:ascii="Times New Roman"/>
                <w:b w:val="false"/>
                <w:i w:val="false"/>
                <w:color w:val="000000"/>
                <w:sz w:val="20"/>
              </w:rPr>
              <w:t>
к/х "Достық"</w:t>
            </w:r>
          </w:p>
          <w:bookmarkEnd w:id="83"/>
          <w:p>
            <w:pPr>
              <w:spacing w:after="20"/>
              <w:ind w:left="20"/>
              <w:jc w:val="both"/>
            </w:pPr>
            <w:r>
              <w:rPr>
                <w:rFonts w:ascii="Times New Roman"/>
                <w:b w:val="false"/>
                <w:i w:val="false"/>
                <w:color w:val="000000"/>
                <w:sz w:val="20"/>
              </w:rPr>
              <w:t>
Сапарбаев Марат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570520300212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4"/>
          <w:p>
            <w:pPr>
              <w:spacing w:after="20"/>
              <w:ind w:left="20"/>
              <w:jc w:val="both"/>
            </w:pPr>
            <w:r>
              <w:rPr>
                <w:rFonts w:ascii="Times New Roman"/>
                <w:b w:val="false"/>
                <w:i w:val="false"/>
                <w:color w:val="000000"/>
                <w:sz w:val="20"/>
              </w:rPr>
              <w:t>
к/х "Тимур"</w:t>
            </w:r>
          </w:p>
          <w:bookmarkEnd w:id="84"/>
          <w:p>
            <w:pPr>
              <w:spacing w:after="20"/>
              <w:ind w:left="20"/>
              <w:jc w:val="both"/>
            </w:pPr>
            <w:r>
              <w:rPr>
                <w:rFonts w:ascii="Times New Roman"/>
                <w:b w:val="false"/>
                <w:i w:val="false"/>
                <w:color w:val="000000"/>
                <w:sz w:val="20"/>
              </w:rPr>
              <w:t>
Ажибаева Васима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540101402445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5"/>
          <w:p>
            <w:pPr>
              <w:spacing w:after="20"/>
              <w:ind w:left="20"/>
              <w:jc w:val="both"/>
            </w:pPr>
            <w:r>
              <w:rPr>
                <w:rFonts w:ascii="Times New Roman"/>
                <w:b w:val="false"/>
                <w:i w:val="false"/>
                <w:color w:val="000000"/>
                <w:sz w:val="20"/>
              </w:rPr>
              <w:t>
к/х "Гамзат"</w:t>
            </w:r>
          </w:p>
          <w:bookmarkEnd w:id="85"/>
          <w:p>
            <w:pPr>
              <w:spacing w:after="20"/>
              <w:ind w:left="20"/>
              <w:jc w:val="both"/>
            </w:pPr>
            <w:r>
              <w:rPr>
                <w:rFonts w:ascii="Times New Roman"/>
                <w:b w:val="false"/>
                <w:i w:val="false"/>
                <w:color w:val="000000"/>
                <w:sz w:val="20"/>
              </w:rPr>
              <w:t>
Ашегов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6"/>
          <w:p>
            <w:pPr>
              <w:spacing w:after="20"/>
              <w:ind w:left="20"/>
              <w:jc w:val="both"/>
            </w:pPr>
            <w:r>
              <w:rPr>
                <w:rFonts w:ascii="Times New Roman"/>
                <w:b w:val="false"/>
                <w:i w:val="false"/>
                <w:color w:val="000000"/>
                <w:sz w:val="20"/>
              </w:rPr>
              <w:t>
к/х "Жандос"</w:t>
            </w:r>
          </w:p>
          <w:bookmarkEnd w:id="86"/>
          <w:p>
            <w:pPr>
              <w:spacing w:after="20"/>
              <w:ind w:left="20"/>
              <w:jc w:val="both"/>
            </w:pPr>
            <w:r>
              <w:rPr>
                <w:rFonts w:ascii="Times New Roman"/>
                <w:b w:val="false"/>
                <w:i w:val="false"/>
                <w:color w:val="000000"/>
                <w:sz w:val="20"/>
              </w:rPr>
              <w:t>
Шорабаев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590420300689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7"/>
          <w:p>
            <w:pPr>
              <w:spacing w:after="20"/>
              <w:ind w:left="20"/>
              <w:jc w:val="both"/>
            </w:pPr>
            <w:r>
              <w:rPr>
                <w:rFonts w:ascii="Times New Roman"/>
                <w:b w:val="false"/>
                <w:i w:val="false"/>
                <w:color w:val="000000"/>
                <w:sz w:val="20"/>
              </w:rPr>
              <w:t>
к/х "Бірлік"</w:t>
            </w:r>
          </w:p>
          <w:bookmarkEnd w:id="87"/>
          <w:p>
            <w:pPr>
              <w:spacing w:after="20"/>
              <w:ind w:left="20"/>
              <w:jc w:val="both"/>
            </w:pPr>
            <w:r>
              <w:rPr>
                <w:rFonts w:ascii="Times New Roman"/>
                <w:b w:val="false"/>
                <w:i w:val="false"/>
                <w:color w:val="000000"/>
                <w:sz w:val="20"/>
              </w:rPr>
              <w:t>
Абдрахманов Болатхан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710707302117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03-260-068-263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8"/>
          <w:p>
            <w:pPr>
              <w:spacing w:after="20"/>
              <w:ind w:left="20"/>
              <w:jc w:val="both"/>
            </w:pPr>
            <w:r>
              <w:rPr>
                <w:rFonts w:ascii="Times New Roman"/>
                <w:b w:val="false"/>
                <w:i w:val="false"/>
                <w:color w:val="000000"/>
                <w:sz w:val="20"/>
              </w:rPr>
              <w:t>
к/х "Долана"</w:t>
            </w:r>
          </w:p>
          <w:bookmarkEnd w:id="88"/>
          <w:p>
            <w:pPr>
              <w:spacing w:after="20"/>
              <w:ind w:left="20"/>
              <w:jc w:val="both"/>
            </w:pPr>
            <w:r>
              <w:rPr>
                <w:rFonts w:ascii="Times New Roman"/>
                <w:b w:val="false"/>
                <w:i w:val="false"/>
                <w:color w:val="000000"/>
                <w:sz w:val="20"/>
              </w:rPr>
              <w:t>
Адбанов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650626300956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03-260-072-124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Кульдана Молдабековна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470426401562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Виктор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570520303237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24-260-083-257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Оразбакиева Жупаркуль Келингожаевна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630107400356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Богусов Чаяхмет Токенович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700918300295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Окружко Владимир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540101400512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Нурмухамед Кокумбекович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660117300210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Николаева Наталья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690319402336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24-260-083-223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Бейбит Кумисбекович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650626301551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24-260-083-263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Хусен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660922302154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Бураханова Алма Избасаровна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660322402387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24-260-090-463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Бураханова Алма Избасаровна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660322402387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Несипбаев Куздукбай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580415301985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Тұралбаев Нұрсұлтан Тергеусізұлы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921018301229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Е.Б.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571001302517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24-260-086-484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Абдибаев Нарымбет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640101309560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24-260-164-117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Токбанбетов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640604301400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Саят Саматович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860826301433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 Жанатай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581016300782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Бекиев Кайрат 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680518302032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Наев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610612400566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Саят Саматович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860826301433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Саят Саматович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860826301433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Бейбит 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630907401793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Саят Саматович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860826301433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Бекиев Кайрат 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680518302032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Сугурбеков Уалихан Нураханович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650417301921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Манарбек Мухатаевич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711023302677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Меделханов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870804301277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24-260-089-311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"Кызылшокы"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770524301313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 белгісіз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Серик Байжумартович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770524301313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"Кызылшокы"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470204300035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770406301074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570615301059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24-260-082-172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Рахметолла Кобикович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 Бураханов Есенбек Каримжанович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630723300379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03-260-112-602, 601, 317,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60,95,44,45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 Турашева Сайлаугуль Каримжановна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570305400735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 Майлыбаев Нурлан Садыканович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590808300519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"Весна" Мокроусов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610601300748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24-260-157-163 03-260-112-775 03-260-112-796 03-260-112-795 03-260-112-695 03-260-113-111 03-260-112-697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"Талгат" Сурабалдинов Рахимжан Алжанович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591214301657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03-260-113-107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"Николай" Водяной Николай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750103300392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"Бақбол" Сюттыбаев Булеш Канапиянович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530110300296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03-260-113-583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"Ардақ" Жазылбеков Мейрам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741109300376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03-260-157-107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"Сағымбай" Усабаев Ержан Сагимбаевич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680914300712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03-260-112-5556 03-260-112-469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"Настя" Бондарцев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03-260-113-103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 Туркебаев Орынбасар Орманкулович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500122300404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"Айнат" Иманбаев Серик Ерхатович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830504301833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24-260-157-162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 Биболатов Байгали Абдыхаимович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620707301922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 Жансултанов Кайратбек Жумекенович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630207301202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03-260-109-305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"Молдахметов Е.Ш" Молдахметов Ержан Шаматович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671210300042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03-260-157-145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 Молдахметов Бекзат Шаматович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740407302667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03-260-157-111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"Еділ" Балхашев Асхат Мурапович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620712300505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24-260-112-867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 Шурымбаев Ренат Токтасынович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720325302152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03-260-157-115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 Танкаков Баглан Нусипбекович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630103302770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"Гончаров" Гончаров Федор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580810303156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 Кузембаева Нукетай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491102401666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"Арқар" Жетенов Талгат Нурлыжанович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670801301398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"Алмас" Сахабаев Бакытжан Молдаханович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620218300956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"Альфия" Оразымбетов Нурман Нурбосынович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390201300597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"Мамет" Валимов Нуржан Маметжанович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700415302712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 Танкаков Кумиспек Сагимбекович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500406300399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"Темірлан" Изжанов Баглан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710408300422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24-260-112-781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"agro-zher invest"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 -18044000086649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24-260-112-843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"Шыңғыс" Калиева Наталья Бекенаевна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570429400036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 Бектенов Мусахан Адамович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500922300047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89"/>
          <w:p>
            <w:pPr>
              <w:spacing w:after="20"/>
              <w:ind w:left="20"/>
              <w:jc w:val="both"/>
            </w:pPr>
            <w:r>
              <w:rPr>
                <w:rFonts w:ascii="Times New Roman"/>
                <w:b w:val="false"/>
                <w:i w:val="false"/>
                <w:color w:val="000000"/>
                <w:sz w:val="20"/>
              </w:rPr>
              <w:t>
к/х "Рауан"</w:t>
            </w:r>
          </w:p>
          <w:bookmarkEnd w:id="89"/>
          <w:p>
            <w:pPr>
              <w:spacing w:after="20"/>
              <w:ind w:left="20"/>
              <w:jc w:val="both"/>
            </w:pPr>
            <w:r>
              <w:rPr>
                <w:rFonts w:ascii="Times New Roman"/>
                <w:b w:val="false"/>
                <w:i w:val="false"/>
                <w:color w:val="000000"/>
                <w:sz w:val="20"/>
              </w:rPr>
              <w:t>
Асқарбеков Талгат Алдибекович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620714300803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0"/>
          <w:p>
            <w:pPr>
              <w:spacing w:after="20"/>
              <w:ind w:left="20"/>
              <w:jc w:val="both"/>
            </w:pPr>
            <w:r>
              <w:rPr>
                <w:rFonts w:ascii="Times New Roman"/>
                <w:b w:val="false"/>
                <w:i w:val="false"/>
                <w:color w:val="000000"/>
                <w:sz w:val="20"/>
              </w:rPr>
              <w:t>
03-260-118-181</w:t>
            </w:r>
          </w:p>
          <w:bookmarkEnd w:id="90"/>
          <w:p>
            <w:pPr>
              <w:spacing w:after="20"/>
              <w:ind w:left="20"/>
              <w:jc w:val="both"/>
            </w:pPr>
            <w:r>
              <w:rPr>
                <w:rFonts w:ascii="Times New Roman"/>
                <w:b w:val="false"/>
                <w:i w:val="false"/>
                <w:color w:val="000000"/>
                <w:sz w:val="20"/>
              </w:rPr>
              <w:t>
03-260-114-171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1"/>
          <w:p>
            <w:pPr>
              <w:spacing w:after="20"/>
              <w:ind w:left="20"/>
              <w:jc w:val="both"/>
            </w:pPr>
            <w:r>
              <w:rPr>
                <w:rFonts w:ascii="Times New Roman"/>
                <w:b w:val="false"/>
                <w:i w:val="false"/>
                <w:color w:val="000000"/>
                <w:sz w:val="20"/>
              </w:rPr>
              <w:t>
к/х "Акимбек"</w:t>
            </w:r>
          </w:p>
          <w:bookmarkEnd w:id="91"/>
          <w:p>
            <w:pPr>
              <w:spacing w:after="20"/>
              <w:ind w:left="20"/>
              <w:jc w:val="both"/>
            </w:pPr>
            <w:r>
              <w:rPr>
                <w:rFonts w:ascii="Times New Roman"/>
                <w:b w:val="false"/>
                <w:i w:val="false"/>
                <w:color w:val="000000"/>
                <w:sz w:val="20"/>
              </w:rPr>
              <w:t>
Диханбеков Талгат Акимбекович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710721300296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03-260-118-14503-260-118-146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2"/>
          <w:p>
            <w:pPr>
              <w:spacing w:after="20"/>
              <w:ind w:left="20"/>
              <w:jc w:val="both"/>
            </w:pPr>
            <w:r>
              <w:rPr>
                <w:rFonts w:ascii="Times New Roman"/>
                <w:b w:val="false"/>
                <w:i w:val="false"/>
                <w:color w:val="000000"/>
                <w:sz w:val="20"/>
              </w:rPr>
              <w:t>
к/х "Қажытам"</w:t>
            </w:r>
          </w:p>
          <w:bookmarkEnd w:id="92"/>
          <w:p>
            <w:pPr>
              <w:spacing w:after="20"/>
              <w:ind w:left="20"/>
              <w:jc w:val="both"/>
            </w:pPr>
            <w:r>
              <w:rPr>
                <w:rFonts w:ascii="Times New Roman"/>
                <w:b w:val="false"/>
                <w:i w:val="false"/>
                <w:color w:val="000000"/>
                <w:sz w:val="20"/>
              </w:rPr>
              <w:t>
Базарбеков Турлыгазы Абильсагатович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470116300205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03-260-118-285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3"/>
          <w:p>
            <w:pPr>
              <w:spacing w:after="20"/>
              <w:ind w:left="20"/>
              <w:jc w:val="both"/>
            </w:pPr>
            <w:r>
              <w:rPr>
                <w:rFonts w:ascii="Times New Roman"/>
                <w:b w:val="false"/>
                <w:i w:val="false"/>
                <w:color w:val="000000"/>
                <w:sz w:val="20"/>
              </w:rPr>
              <w:t>
к/х "Алмас"</w:t>
            </w:r>
          </w:p>
          <w:bookmarkEnd w:id="93"/>
          <w:p>
            <w:pPr>
              <w:spacing w:after="20"/>
              <w:ind w:left="20"/>
              <w:jc w:val="both"/>
            </w:pPr>
            <w:r>
              <w:rPr>
                <w:rFonts w:ascii="Times New Roman"/>
                <w:b w:val="false"/>
                <w:i w:val="false"/>
                <w:color w:val="000000"/>
                <w:sz w:val="20"/>
              </w:rPr>
              <w:t>
Макежанов Токтам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450801300166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4"/>
          <w:p>
            <w:pPr>
              <w:spacing w:after="20"/>
              <w:ind w:left="20"/>
              <w:jc w:val="both"/>
            </w:pPr>
            <w:r>
              <w:rPr>
                <w:rFonts w:ascii="Times New Roman"/>
                <w:b w:val="false"/>
                <w:i w:val="false"/>
                <w:color w:val="000000"/>
                <w:sz w:val="20"/>
              </w:rPr>
              <w:t>
03-260-118-167</w:t>
            </w:r>
          </w:p>
          <w:bookmarkEnd w:id="94"/>
          <w:p>
            <w:pPr>
              <w:spacing w:after="20"/>
              <w:ind w:left="20"/>
              <w:jc w:val="both"/>
            </w:pPr>
            <w:r>
              <w:rPr>
                <w:rFonts w:ascii="Times New Roman"/>
                <w:b w:val="false"/>
                <w:i w:val="false"/>
                <w:color w:val="000000"/>
                <w:sz w:val="20"/>
              </w:rPr>
              <w:t>
03-260-114-155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5"/>
          <w:p>
            <w:pPr>
              <w:spacing w:after="20"/>
              <w:ind w:left="20"/>
              <w:jc w:val="both"/>
            </w:pPr>
            <w:r>
              <w:rPr>
                <w:rFonts w:ascii="Times New Roman"/>
                <w:b w:val="false"/>
                <w:i w:val="false"/>
                <w:color w:val="000000"/>
                <w:sz w:val="20"/>
              </w:rPr>
              <w:t>
к/х "Жігер"</w:t>
            </w:r>
          </w:p>
          <w:bookmarkEnd w:id="95"/>
          <w:p>
            <w:pPr>
              <w:spacing w:after="20"/>
              <w:ind w:left="20"/>
              <w:jc w:val="both"/>
            </w:pPr>
            <w:r>
              <w:rPr>
                <w:rFonts w:ascii="Times New Roman"/>
                <w:b w:val="false"/>
                <w:i w:val="false"/>
                <w:color w:val="000000"/>
                <w:sz w:val="20"/>
              </w:rPr>
              <w:t>
Кожекеев Даурен Калыкович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640117300920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6"/>
          <w:p>
            <w:pPr>
              <w:spacing w:after="20"/>
              <w:ind w:left="20"/>
              <w:jc w:val="both"/>
            </w:pPr>
            <w:r>
              <w:rPr>
                <w:rFonts w:ascii="Times New Roman"/>
                <w:b w:val="false"/>
                <w:i w:val="false"/>
                <w:color w:val="000000"/>
                <w:sz w:val="20"/>
              </w:rPr>
              <w:t>
03-260-118-150</w:t>
            </w:r>
          </w:p>
          <w:bookmarkEnd w:id="96"/>
          <w:p>
            <w:pPr>
              <w:spacing w:after="20"/>
              <w:ind w:left="20"/>
              <w:jc w:val="both"/>
            </w:pPr>
            <w:r>
              <w:rPr>
                <w:rFonts w:ascii="Times New Roman"/>
                <w:b w:val="false"/>
                <w:i w:val="false"/>
                <w:color w:val="000000"/>
                <w:sz w:val="20"/>
              </w:rPr>
              <w:t>
03-260-118-151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7"/>
          <w:p>
            <w:pPr>
              <w:spacing w:after="20"/>
              <w:ind w:left="20"/>
              <w:jc w:val="both"/>
            </w:pPr>
            <w:r>
              <w:rPr>
                <w:rFonts w:ascii="Times New Roman"/>
                <w:b w:val="false"/>
                <w:i w:val="false"/>
                <w:color w:val="000000"/>
                <w:sz w:val="20"/>
              </w:rPr>
              <w:t>
к/х "Үміт"</w:t>
            </w:r>
          </w:p>
          <w:bookmarkEnd w:id="97"/>
          <w:p>
            <w:pPr>
              <w:spacing w:after="20"/>
              <w:ind w:left="20"/>
              <w:jc w:val="both"/>
            </w:pPr>
            <w:r>
              <w:rPr>
                <w:rFonts w:ascii="Times New Roman"/>
                <w:b w:val="false"/>
                <w:i w:val="false"/>
                <w:color w:val="000000"/>
                <w:sz w:val="20"/>
              </w:rPr>
              <w:t>
Сагиев Ерганат Мухтарович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770422303444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8"/>
          <w:p>
            <w:pPr>
              <w:spacing w:after="20"/>
              <w:ind w:left="20"/>
              <w:jc w:val="both"/>
            </w:pPr>
            <w:r>
              <w:rPr>
                <w:rFonts w:ascii="Times New Roman"/>
                <w:b w:val="false"/>
                <w:i w:val="false"/>
                <w:color w:val="000000"/>
                <w:sz w:val="20"/>
              </w:rPr>
              <w:t>
03-260-118-201</w:t>
            </w:r>
          </w:p>
          <w:bookmarkEnd w:id="98"/>
          <w:p>
            <w:pPr>
              <w:spacing w:after="20"/>
              <w:ind w:left="20"/>
              <w:jc w:val="both"/>
            </w:pPr>
            <w:r>
              <w:rPr>
                <w:rFonts w:ascii="Times New Roman"/>
                <w:b w:val="false"/>
                <w:i w:val="false"/>
                <w:color w:val="000000"/>
                <w:sz w:val="20"/>
              </w:rPr>
              <w:t>
03-260-118-202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9"/>
          <w:p>
            <w:pPr>
              <w:spacing w:after="20"/>
              <w:ind w:left="20"/>
              <w:jc w:val="both"/>
            </w:pPr>
            <w:r>
              <w:rPr>
                <w:rFonts w:ascii="Times New Roman"/>
                <w:b w:val="false"/>
                <w:i w:val="false"/>
                <w:color w:val="000000"/>
                <w:sz w:val="20"/>
              </w:rPr>
              <w:t>
к/х "Канагат"</w:t>
            </w:r>
          </w:p>
          <w:bookmarkEnd w:id="99"/>
          <w:p>
            <w:pPr>
              <w:spacing w:after="20"/>
              <w:ind w:left="20"/>
              <w:jc w:val="both"/>
            </w:pPr>
            <w:r>
              <w:rPr>
                <w:rFonts w:ascii="Times New Roman"/>
                <w:b w:val="false"/>
                <w:i w:val="false"/>
                <w:color w:val="000000"/>
                <w:sz w:val="20"/>
              </w:rPr>
              <w:t>
Ерлік Қанағат Ерболұлы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940228300759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0"/>
          <w:p>
            <w:pPr>
              <w:spacing w:after="20"/>
              <w:ind w:left="20"/>
              <w:jc w:val="both"/>
            </w:pPr>
            <w:r>
              <w:rPr>
                <w:rFonts w:ascii="Times New Roman"/>
                <w:b w:val="false"/>
                <w:i w:val="false"/>
                <w:color w:val="000000"/>
                <w:sz w:val="20"/>
              </w:rPr>
              <w:t>
03-260-118-339</w:t>
            </w:r>
          </w:p>
          <w:bookmarkEnd w:id="100"/>
          <w:p>
            <w:pPr>
              <w:spacing w:after="20"/>
              <w:ind w:left="20"/>
              <w:jc w:val="both"/>
            </w:pPr>
            <w:r>
              <w:rPr>
                <w:rFonts w:ascii="Times New Roman"/>
                <w:b w:val="false"/>
                <w:i w:val="false"/>
                <w:color w:val="000000"/>
                <w:sz w:val="20"/>
              </w:rPr>
              <w:t>
03-260-118-142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01"/>
          <w:p>
            <w:pPr>
              <w:spacing w:after="20"/>
              <w:ind w:left="20"/>
              <w:jc w:val="both"/>
            </w:pPr>
            <w:r>
              <w:rPr>
                <w:rFonts w:ascii="Times New Roman"/>
                <w:b w:val="false"/>
                <w:i w:val="false"/>
                <w:color w:val="000000"/>
                <w:sz w:val="20"/>
              </w:rPr>
              <w:t>
к/х"Құт"</w:t>
            </w:r>
          </w:p>
          <w:bookmarkEnd w:id="101"/>
          <w:p>
            <w:pPr>
              <w:spacing w:after="20"/>
              <w:ind w:left="20"/>
              <w:jc w:val="both"/>
            </w:pPr>
            <w:r>
              <w:rPr>
                <w:rFonts w:ascii="Times New Roman"/>
                <w:b w:val="false"/>
                <w:i w:val="false"/>
                <w:color w:val="000000"/>
                <w:sz w:val="20"/>
              </w:rPr>
              <w:t>
Қожахан Тоқан Смағұлұлы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540401300795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03-260-118-319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02"/>
          <w:p>
            <w:pPr>
              <w:spacing w:after="20"/>
              <w:ind w:left="20"/>
              <w:jc w:val="both"/>
            </w:pPr>
            <w:r>
              <w:rPr>
                <w:rFonts w:ascii="Times New Roman"/>
                <w:b w:val="false"/>
                <w:i w:val="false"/>
                <w:color w:val="000000"/>
                <w:sz w:val="20"/>
              </w:rPr>
              <w:t>
к/х "Береке"</w:t>
            </w:r>
          </w:p>
          <w:bookmarkEnd w:id="102"/>
          <w:p>
            <w:pPr>
              <w:spacing w:after="20"/>
              <w:ind w:left="20"/>
              <w:jc w:val="both"/>
            </w:pPr>
            <w:r>
              <w:rPr>
                <w:rFonts w:ascii="Times New Roman"/>
                <w:b w:val="false"/>
                <w:i w:val="false"/>
                <w:color w:val="000000"/>
                <w:sz w:val="20"/>
              </w:rPr>
              <w:t>
Ажакова Жамила Нагашыбековна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650927400417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03"/>
          <w:p>
            <w:pPr>
              <w:spacing w:after="20"/>
              <w:ind w:left="20"/>
              <w:jc w:val="both"/>
            </w:pPr>
            <w:r>
              <w:rPr>
                <w:rFonts w:ascii="Times New Roman"/>
                <w:b w:val="false"/>
                <w:i w:val="false"/>
                <w:color w:val="000000"/>
                <w:sz w:val="20"/>
              </w:rPr>
              <w:t>
03-260-118-108</w:t>
            </w:r>
          </w:p>
          <w:bookmarkEnd w:id="103"/>
          <w:p>
            <w:pPr>
              <w:spacing w:after="20"/>
              <w:ind w:left="20"/>
              <w:jc w:val="both"/>
            </w:pPr>
            <w:r>
              <w:rPr>
                <w:rFonts w:ascii="Times New Roman"/>
                <w:b w:val="false"/>
                <w:i w:val="false"/>
                <w:color w:val="000000"/>
                <w:sz w:val="20"/>
              </w:rPr>
              <w:t>
</w:t>
            </w:r>
            <w:r>
              <w:rPr>
                <w:rFonts w:ascii="Times New Roman"/>
                <w:b w:val="false"/>
                <w:i w:val="false"/>
                <w:color w:val="000000"/>
                <w:sz w:val="20"/>
              </w:rPr>
              <w:t>03-260-118-107</w:t>
            </w:r>
          </w:p>
          <w:p>
            <w:pPr>
              <w:spacing w:after="20"/>
              <w:ind w:left="20"/>
              <w:jc w:val="both"/>
            </w:pPr>
            <w:r>
              <w:rPr>
                <w:rFonts w:ascii="Times New Roman"/>
                <w:b w:val="false"/>
                <w:i w:val="false"/>
                <w:color w:val="000000"/>
                <w:sz w:val="20"/>
              </w:rPr>
              <w:t>
</w:t>
            </w:r>
            <w:r>
              <w:rPr>
                <w:rFonts w:ascii="Times New Roman"/>
                <w:b w:val="false"/>
                <w:i w:val="false"/>
                <w:color w:val="000000"/>
                <w:sz w:val="20"/>
              </w:rPr>
              <w:t>03-260-118-109</w:t>
            </w:r>
          </w:p>
          <w:p>
            <w:pPr>
              <w:spacing w:after="20"/>
              <w:ind w:left="20"/>
              <w:jc w:val="both"/>
            </w:pPr>
            <w:r>
              <w:rPr>
                <w:rFonts w:ascii="Times New Roman"/>
                <w:b w:val="false"/>
                <w:i w:val="false"/>
                <w:color w:val="000000"/>
                <w:sz w:val="20"/>
              </w:rPr>
              <w:t>
</w:t>
            </w:r>
            <w:r>
              <w:rPr>
                <w:rFonts w:ascii="Times New Roman"/>
                <w:b w:val="false"/>
                <w:i w:val="false"/>
                <w:color w:val="000000"/>
                <w:sz w:val="20"/>
              </w:rPr>
              <w:t>03-260-118-106</w:t>
            </w:r>
          </w:p>
          <w:p>
            <w:pPr>
              <w:spacing w:after="20"/>
              <w:ind w:left="20"/>
              <w:jc w:val="both"/>
            </w:pPr>
            <w:r>
              <w:rPr>
                <w:rFonts w:ascii="Times New Roman"/>
                <w:b w:val="false"/>
                <w:i w:val="false"/>
                <w:color w:val="000000"/>
                <w:sz w:val="20"/>
              </w:rPr>
              <w:t>
</w:t>
            </w:r>
            <w:r>
              <w:rPr>
                <w:rFonts w:ascii="Times New Roman"/>
                <w:b w:val="false"/>
                <w:i w:val="false"/>
                <w:color w:val="000000"/>
                <w:sz w:val="20"/>
              </w:rPr>
              <w:t>03-260-118-115</w:t>
            </w:r>
          </w:p>
          <w:p>
            <w:pPr>
              <w:spacing w:after="20"/>
              <w:ind w:left="20"/>
              <w:jc w:val="both"/>
            </w:pPr>
            <w:r>
              <w:rPr>
                <w:rFonts w:ascii="Times New Roman"/>
                <w:b w:val="false"/>
                <w:i w:val="false"/>
                <w:color w:val="000000"/>
                <w:sz w:val="20"/>
              </w:rPr>
              <w:t>
03-260-118-360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4"/>
          <w:p>
            <w:pPr>
              <w:spacing w:after="20"/>
              <w:ind w:left="20"/>
              <w:jc w:val="both"/>
            </w:pPr>
            <w:r>
              <w:rPr>
                <w:rFonts w:ascii="Times New Roman"/>
                <w:b w:val="false"/>
                <w:i w:val="false"/>
                <w:color w:val="000000"/>
                <w:sz w:val="20"/>
              </w:rPr>
              <w:t>
к/х "Бақ"</w:t>
            </w:r>
          </w:p>
          <w:bookmarkEnd w:id="104"/>
          <w:p>
            <w:pPr>
              <w:spacing w:after="20"/>
              <w:ind w:left="20"/>
              <w:jc w:val="both"/>
            </w:pPr>
            <w:r>
              <w:rPr>
                <w:rFonts w:ascii="Times New Roman"/>
                <w:b w:val="false"/>
                <w:i w:val="false"/>
                <w:color w:val="000000"/>
                <w:sz w:val="20"/>
              </w:rPr>
              <w:t>
Ахметбеков Халимолда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490405300458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5"/>
          <w:p>
            <w:pPr>
              <w:spacing w:after="20"/>
              <w:ind w:left="20"/>
              <w:jc w:val="both"/>
            </w:pPr>
            <w:r>
              <w:rPr>
                <w:rFonts w:ascii="Times New Roman"/>
                <w:b w:val="false"/>
                <w:i w:val="false"/>
                <w:color w:val="000000"/>
                <w:sz w:val="20"/>
              </w:rPr>
              <w:t>
03-260-118-214</w:t>
            </w:r>
          </w:p>
          <w:bookmarkEnd w:id="105"/>
          <w:p>
            <w:pPr>
              <w:spacing w:after="20"/>
              <w:ind w:left="20"/>
              <w:jc w:val="both"/>
            </w:pPr>
            <w:r>
              <w:rPr>
                <w:rFonts w:ascii="Times New Roman"/>
                <w:b w:val="false"/>
                <w:i w:val="false"/>
                <w:color w:val="000000"/>
                <w:sz w:val="20"/>
              </w:rPr>
              <w:t>
03-260-115-108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6"/>
          <w:p>
            <w:pPr>
              <w:spacing w:after="20"/>
              <w:ind w:left="20"/>
              <w:jc w:val="both"/>
            </w:pPr>
            <w:r>
              <w:rPr>
                <w:rFonts w:ascii="Times New Roman"/>
                <w:b w:val="false"/>
                <w:i w:val="false"/>
                <w:color w:val="000000"/>
                <w:sz w:val="20"/>
              </w:rPr>
              <w:t>
к/х "Рауан"</w:t>
            </w:r>
          </w:p>
          <w:bookmarkEnd w:id="106"/>
          <w:p>
            <w:pPr>
              <w:spacing w:after="20"/>
              <w:ind w:left="20"/>
              <w:jc w:val="both"/>
            </w:pPr>
            <w:r>
              <w:rPr>
                <w:rFonts w:ascii="Times New Roman"/>
                <w:b w:val="false"/>
                <w:i w:val="false"/>
                <w:color w:val="000000"/>
                <w:sz w:val="20"/>
              </w:rPr>
              <w:t>
Шоран Айжан Әскербекқызы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630419400481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7"/>
          <w:p>
            <w:pPr>
              <w:spacing w:after="20"/>
              <w:ind w:left="20"/>
              <w:jc w:val="both"/>
            </w:pPr>
            <w:r>
              <w:rPr>
                <w:rFonts w:ascii="Times New Roman"/>
                <w:b w:val="false"/>
                <w:i w:val="false"/>
                <w:color w:val="000000"/>
                <w:sz w:val="20"/>
              </w:rPr>
              <w:t>
03-260-118-103</w:t>
            </w:r>
          </w:p>
          <w:bookmarkEnd w:id="107"/>
          <w:p>
            <w:pPr>
              <w:spacing w:after="20"/>
              <w:ind w:left="20"/>
              <w:jc w:val="both"/>
            </w:pPr>
            <w:r>
              <w:rPr>
                <w:rFonts w:ascii="Times New Roman"/>
                <w:b w:val="false"/>
                <w:i w:val="false"/>
                <w:color w:val="000000"/>
                <w:sz w:val="20"/>
              </w:rPr>
              <w:t>
03-260-118-368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8"/>
          <w:p>
            <w:pPr>
              <w:spacing w:after="20"/>
              <w:ind w:left="20"/>
              <w:jc w:val="both"/>
            </w:pPr>
            <w:r>
              <w:rPr>
                <w:rFonts w:ascii="Times New Roman"/>
                <w:b w:val="false"/>
                <w:i w:val="false"/>
                <w:color w:val="000000"/>
                <w:sz w:val="20"/>
              </w:rPr>
              <w:t>
к/х "Данияр"</w:t>
            </w:r>
          </w:p>
          <w:bookmarkEnd w:id="108"/>
          <w:p>
            <w:pPr>
              <w:spacing w:after="20"/>
              <w:ind w:left="20"/>
              <w:jc w:val="both"/>
            </w:pPr>
            <w:r>
              <w:rPr>
                <w:rFonts w:ascii="Times New Roman"/>
                <w:b w:val="false"/>
                <w:i w:val="false"/>
                <w:color w:val="000000"/>
                <w:sz w:val="20"/>
              </w:rPr>
              <w:t>
Турусбаева Райхан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690101404585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03-260-118-328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9"/>
          <w:p>
            <w:pPr>
              <w:spacing w:after="20"/>
              <w:ind w:left="20"/>
              <w:jc w:val="both"/>
            </w:pPr>
            <w:r>
              <w:rPr>
                <w:rFonts w:ascii="Times New Roman"/>
                <w:b w:val="false"/>
                <w:i w:val="false"/>
                <w:color w:val="000000"/>
                <w:sz w:val="20"/>
              </w:rPr>
              <w:t>
к/х "NOMAD"</w:t>
            </w:r>
          </w:p>
          <w:bookmarkEnd w:id="109"/>
          <w:p>
            <w:pPr>
              <w:spacing w:after="20"/>
              <w:ind w:left="20"/>
              <w:jc w:val="both"/>
            </w:pPr>
            <w:r>
              <w:rPr>
                <w:rFonts w:ascii="Times New Roman"/>
                <w:b w:val="false"/>
                <w:i w:val="false"/>
                <w:color w:val="000000"/>
                <w:sz w:val="20"/>
              </w:rPr>
              <w:t>
Омирбеков Сайлау Жакипбекович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710612301826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10"/>
          <w:p>
            <w:pPr>
              <w:spacing w:after="20"/>
              <w:ind w:left="20"/>
              <w:jc w:val="both"/>
            </w:pPr>
            <w:r>
              <w:rPr>
                <w:rFonts w:ascii="Times New Roman"/>
                <w:b w:val="false"/>
                <w:i w:val="false"/>
                <w:color w:val="000000"/>
                <w:sz w:val="20"/>
              </w:rPr>
              <w:t>
к/х "Бостан"</w:t>
            </w:r>
          </w:p>
          <w:bookmarkEnd w:id="110"/>
          <w:p>
            <w:pPr>
              <w:spacing w:after="20"/>
              <w:ind w:left="20"/>
              <w:jc w:val="both"/>
            </w:pPr>
            <w:r>
              <w:rPr>
                <w:rFonts w:ascii="Times New Roman"/>
                <w:b w:val="false"/>
                <w:i w:val="false"/>
                <w:color w:val="000000"/>
                <w:sz w:val="20"/>
              </w:rPr>
              <w:t>
Малау Софа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550405400205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03-260-115-104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11"/>
          <w:p>
            <w:pPr>
              <w:spacing w:after="20"/>
              <w:ind w:left="20"/>
              <w:jc w:val="both"/>
            </w:pPr>
            <w:r>
              <w:rPr>
                <w:rFonts w:ascii="Times New Roman"/>
                <w:b w:val="false"/>
                <w:i w:val="false"/>
                <w:color w:val="000000"/>
                <w:sz w:val="20"/>
              </w:rPr>
              <w:t>
к/х "Шойнақ"</w:t>
            </w:r>
          </w:p>
          <w:bookmarkEnd w:id="111"/>
          <w:p>
            <w:pPr>
              <w:spacing w:after="20"/>
              <w:ind w:left="20"/>
              <w:jc w:val="both"/>
            </w:pPr>
            <w:r>
              <w:rPr>
                <w:rFonts w:ascii="Times New Roman"/>
                <w:b w:val="false"/>
                <w:i w:val="false"/>
                <w:color w:val="000000"/>
                <w:sz w:val="20"/>
              </w:rPr>
              <w:t>
Бухарбаев Кенжебек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900205301635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12"/>
          <w:p>
            <w:pPr>
              <w:spacing w:after="20"/>
              <w:ind w:left="20"/>
              <w:jc w:val="both"/>
            </w:pPr>
            <w:r>
              <w:rPr>
                <w:rFonts w:ascii="Times New Roman"/>
                <w:b w:val="false"/>
                <w:i w:val="false"/>
                <w:color w:val="000000"/>
                <w:sz w:val="20"/>
              </w:rPr>
              <w:t>
03-260-118-301</w:t>
            </w:r>
          </w:p>
          <w:bookmarkEnd w:id="112"/>
          <w:p>
            <w:pPr>
              <w:spacing w:after="20"/>
              <w:ind w:left="20"/>
              <w:jc w:val="both"/>
            </w:pPr>
            <w:r>
              <w:rPr>
                <w:rFonts w:ascii="Times New Roman"/>
                <w:b w:val="false"/>
                <w:i w:val="false"/>
                <w:color w:val="000000"/>
                <w:sz w:val="20"/>
              </w:rPr>
              <w:t>
</w:t>
            </w:r>
            <w:r>
              <w:rPr>
                <w:rFonts w:ascii="Times New Roman"/>
                <w:b w:val="false"/>
                <w:i w:val="false"/>
                <w:color w:val="000000"/>
                <w:sz w:val="20"/>
              </w:rPr>
              <w:t>03-260-118-392</w:t>
            </w:r>
          </w:p>
          <w:p>
            <w:pPr>
              <w:spacing w:after="20"/>
              <w:ind w:left="20"/>
              <w:jc w:val="both"/>
            </w:pPr>
            <w:r>
              <w:rPr>
                <w:rFonts w:ascii="Times New Roman"/>
                <w:b w:val="false"/>
                <w:i w:val="false"/>
                <w:color w:val="000000"/>
                <w:sz w:val="20"/>
              </w:rPr>
              <w:t>
</w:t>
            </w:r>
            <w:r>
              <w:rPr>
                <w:rFonts w:ascii="Times New Roman"/>
                <w:b w:val="false"/>
                <w:i w:val="false"/>
                <w:color w:val="000000"/>
                <w:sz w:val="20"/>
              </w:rPr>
              <w:t>03-260-118-302</w:t>
            </w:r>
          </w:p>
          <w:p>
            <w:pPr>
              <w:spacing w:after="20"/>
              <w:ind w:left="20"/>
              <w:jc w:val="both"/>
            </w:pPr>
            <w:r>
              <w:rPr>
                <w:rFonts w:ascii="Times New Roman"/>
                <w:b w:val="false"/>
                <w:i w:val="false"/>
                <w:color w:val="000000"/>
                <w:sz w:val="20"/>
              </w:rPr>
              <w:t>
03-260-118-120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Шепенов К. 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24-260-096-253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3"/>
          <w:p>
            <w:pPr>
              <w:spacing w:after="20"/>
              <w:ind w:left="20"/>
              <w:jc w:val="both"/>
            </w:pPr>
            <w:r>
              <w:rPr>
                <w:rFonts w:ascii="Times New Roman"/>
                <w:b w:val="false"/>
                <w:i w:val="false"/>
                <w:color w:val="000000"/>
                <w:sz w:val="20"/>
              </w:rPr>
              <w:t>
"КУАТБЕК" ШҚ</w:t>
            </w:r>
          </w:p>
          <w:bookmarkEnd w:id="113"/>
          <w:p>
            <w:pPr>
              <w:spacing w:after="20"/>
              <w:ind w:left="20"/>
              <w:jc w:val="both"/>
            </w:pPr>
            <w:r>
              <w:rPr>
                <w:rFonts w:ascii="Times New Roman"/>
                <w:b w:val="false"/>
                <w:i w:val="false"/>
                <w:color w:val="000000"/>
                <w:sz w:val="20"/>
              </w:rPr>
              <w:t>
ДАРХАНБАЕВ КУАТБЕК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24-260-100-103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4"/>
          <w:p>
            <w:pPr>
              <w:spacing w:after="20"/>
              <w:ind w:left="20"/>
              <w:jc w:val="both"/>
            </w:pPr>
            <w:r>
              <w:rPr>
                <w:rFonts w:ascii="Times New Roman"/>
                <w:b w:val="false"/>
                <w:i w:val="false"/>
                <w:color w:val="000000"/>
                <w:sz w:val="20"/>
              </w:rPr>
              <w:t>
"МАРЛАН" ШҚ</w:t>
            </w:r>
          </w:p>
          <w:bookmarkEnd w:id="114"/>
          <w:p>
            <w:pPr>
              <w:spacing w:after="20"/>
              <w:ind w:left="20"/>
              <w:jc w:val="both"/>
            </w:pPr>
            <w:r>
              <w:rPr>
                <w:rFonts w:ascii="Times New Roman"/>
                <w:b w:val="false"/>
                <w:i w:val="false"/>
                <w:color w:val="000000"/>
                <w:sz w:val="20"/>
              </w:rPr>
              <w:t>
Шойбеков К.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24-260-100-197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15"/>
          <w:p>
            <w:pPr>
              <w:spacing w:after="20"/>
              <w:ind w:left="20"/>
              <w:jc w:val="both"/>
            </w:pPr>
            <w:r>
              <w:rPr>
                <w:rFonts w:ascii="Times New Roman"/>
                <w:b w:val="false"/>
                <w:i w:val="false"/>
                <w:color w:val="000000"/>
                <w:sz w:val="20"/>
              </w:rPr>
              <w:t>
"Медет"ШҚ</w:t>
            </w:r>
          </w:p>
          <w:bookmarkEnd w:id="115"/>
          <w:p>
            <w:pPr>
              <w:spacing w:after="20"/>
              <w:ind w:left="20"/>
              <w:jc w:val="both"/>
            </w:pPr>
            <w:r>
              <w:rPr>
                <w:rFonts w:ascii="Times New Roman"/>
                <w:b w:val="false"/>
                <w:i w:val="false"/>
                <w:color w:val="000000"/>
                <w:sz w:val="20"/>
              </w:rPr>
              <w:t>
Нуршанов Джумабек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6"/>
          <w:p>
            <w:pPr>
              <w:spacing w:after="20"/>
              <w:ind w:left="20"/>
              <w:jc w:val="both"/>
            </w:pPr>
            <w:r>
              <w:rPr>
                <w:rFonts w:ascii="Times New Roman"/>
                <w:b w:val="false"/>
                <w:i w:val="false"/>
                <w:color w:val="000000"/>
                <w:sz w:val="20"/>
              </w:rPr>
              <w:t>
"Мынбаев"ШҚ</w:t>
            </w:r>
          </w:p>
          <w:bookmarkEnd w:id="116"/>
          <w:p>
            <w:pPr>
              <w:spacing w:after="20"/>
              <w:ind w:left="20"/>
              <w:jc w:val="both"/>
            </w:pPr>
            <w:r>
              <w:rPr>
                <w:rFonts w:ascii="Times New Roman"/>
                <w:b w:val="false"/>
                <w:i w:val="false"/>
                <w:color w:val="000000"/>
                <w:sz w:val="20"/>
              </w:rPr>
              <w:t>
Мынбаев 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7"/>
          <w:p>
            <w:pPr>
              <w:spacing w:after="20"/>
              <w:ind w:left="20"/>
              <w:jc w:val="both"/>
            </w:pPr>
            <w:r>
              <w:rPr>
                <w:rFonts w:ascii="Times New Roman"/>
                <w:b w:val="false"/>
                <w:i w:val="false"/>
                <w:color w:val="000000"/>
                <w:sz w:val="20"/>
              </w:rPr>
              <w:t>
24-260-100-251</w:t>
            </w:r>
          </w:p>
          <w:bookmarkEnd w:id="117"/>
          <w:p>
            <w:pPr>
              <w:spacing w:after="20"/>
              <w:ind w:left="20"/>
              <w:jc w:val="both"/>
            </w:pPr>
            <w:r>
              <w:rPr>
                <w:rFonts w:ascii="Times New Roman"/>
                <w:b w:val="false"/>
                <w:i w:val="false"/>
                <w:color w:val="000000"/>
                <w:sz w:val="20"/>
              </w:rPr>
              <w:t>
24-260-100-247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8"/>
          <w:p>
            <w:pPr>
              <w:spacing w:after="20"/>
              <w:ind w:left="20"/>
              <w:jc w:val="both"/>
            </w:pPr>
            <w:r>
              <w:rPr>
                <w:rFonts w:ascii="Times New Roman"/>
                <w:b w:val="false"/>
                <w:i w:val="false"/>
                <w:color w:val="000000"/>
                <w:sz w:val="20"/>
              </w:rPr>
              <w:t>
150</w:t>
            </w:r>
          </w:p>
          <w:bookmarkEnd w:id="118"/>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 Дарханбаев Руслан 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"Азиза" ШҚ Бальдяев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19"/>
          <w:p>
            <w:pPr>
              <w:spacing w:after="20"/>
              <w:ind w:left="20"/>
              <w:jc w:val="both"/>
            </w:pPr>
            <w:r>
              <w:rPr>
                <w:rFonts w:ascii="Times New Roman"/>
                <w:b w:val="false"/>
                <w:i w:val="false"/>
                <w:color w:val="000000"/>
                <w:sz w:val="20"/>
              </w:rPr>
              <w:t>
24-260-100-185</w:t>
            </w:r>
          </w:p>
          <w:bookmarkEnd w:id="119"/>
          <w:p>
            <w:pPr>
              <w:spacing w:after="20"/>
              <w:ind w:left="20"/>
              <w:jc w:val="both"/>
            </w:pPr>
            <w:r>
              <w:rPr>
                <w:rFonts w:ascii="Times New Roman"/>
                <w:b w:val="false"/>
                <w:i w:val="false"/>
                <w:color w:val="000000"/>
                <w:sz w:val="20"/>
              </w:rPr>
              <w:t>
24-260-100-184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20"/>
          <w:p>
            <w:pPr>
              <w:spacing w:after="20"/>
              <w:ind w:left="20"/>
              <w:jc w:val="both"/>
            </w:pPr>
            <w:r>
              <w:rPr>
                <w:rFonts w:ascii="Times New Roman"/>
                <w:b w:val="false"/>
                <w:i w:val="false"/>
                <w:color w:val="000000"/>
                <w:sz w:val="20"/>
              </w:rPr>
              <w:t>
60</w:t>
            </w:r>
          </w:p>
          <w:bookmarkEnd w:id="120"/>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21"/>
          <w:p>
            <w:pPr>
              <w:spacing w:after="20"/>
              <w:ind w:left="20"/>
              <w:jc w:val="both"/>
            </w:pPr>
            <w:r>
              <w:rPr>
                <w:rFonts w:ascii="Times New Roman"/>
                <w:b w:val="false"/>
                <w:i w:val="false"/>
                <w:color w:val="000000"/>
                <w:sz w:val="20"/>
              </w:rPr>
              <w:t>
"АБЫХАН" ШҚ</w:t>
            </w:r>
          </w:p>
          <w:bookmarkEnd w:id="121"/>
          <w:p>
            <w:pPr>
              <w:spacing w:after="20"/>
              <w:ind w:left="20"/>
              <w:jc w:val="both"/>
            </w:pPr>
            <w:r>
              <w:rPr>
                <w:rFonts w:ascii="Times New Roman"/>
                <w:b w:val="false"/>
                <w:i w:val="false"/>
                <w:color w:val="000000"/>
                <w:sz w:val="20"/>
              </w:rPr>
              <w:t>
Абыканов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22"/>
          <w:p>
            <w:pPr>
              <w:spacing w:after="20"/>
              <w:ind w:left="20"/>
              <w:jc w:val="both"/>
            </w:pPr>
            <w:r>
              <w:rPr>
                <w:rFonts w:ascii="Times New Roman"/>
                <w:b w:val="false"/>
                <w:i w:val="false"/>
                <w:color w:val="000000"/>
                <w:sz w:val="20"/>
              </w:rPr>
              <w:t>
"Сыдық." ШҚ</w:t>
            </w:r>
          </w:p>
          <w:bookmarkEnd w:id="122"/>
          <w:p>
            <w:pPr>
              <w:spacing w:after="20"/>
              <w:ind w:left="20"/>
              <w:jc w:val="both"/>
            </w:pPr>
            <w:r>
              <w:rPr>
                <w:rFonts w:ascii="Times New Roman"/>
                <w:b w:val="false"/>
                <w:i w:val="false"/>
                <w:color w:val="000000"/>
                <w:sz w:val="20"/>
              </w:rPr>
              <w:t>
Мынбаев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23"/>
          <w:p>
            <w:pPr>
              <w:spacing w:after="20"/>
              <w:ind w:left="20"/>
              <w:jc w:val="both"/>
            </w:pPr>
            <w:r>
              <w:rPr>
                <w:rFonts w:ascii="Times New Roman"/>
                <w:b w:val="false"/>
                <w:i w:val="false"/>
                <w:color w:val="000000"/>
                <w:sz w:val="20"/>
              </w:rPr>
              <w:t>
24-260-100-107</w:t>
            </w:r>
          </w:p>
          <w:bookmarkEnd w:id="123"/>
          <w:p>
            <w:pPr>
              <w:spacing w:after="20"/>
              <w:ind w:left="20"/>
              <w:jc w:val="both"/>
            </w:pPr>
            <w:r>
              <w:rPr>
                <w:rFonts w:ascii="Times New Roman"/>
                <w:b w:val="false"/>
                <w:i w:val="false"/>
                <w:color w:val="000000"/>
                <w:sz w:val="20"/>
              </w:rPr>
              <w:t>
24-260-100-105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24"/>
          <w:p>
            <w:pPr>
              <w:spacing w:after="20"/>
              <w:ind w:left="20"/>
              <w:jc w:val="both"/>
            </w:pPr>
            <w:r>
              <w:rPr>
                <w:rFonts w:ascii="Times New Roman"/>
                <w:b w:val="false"/>
                <w:i w:val="false"/>
                <w:color w:val="000000"/>
                <w:sz w:val="20"/>
              </w:rPr>
              <w:t>
153</w:t>
            </w:r>
          </w:p>
          <w:bookmarkEnd w:id="124"/>
          <w:p>
            <w:pPr>
              <w:spacing w:after="20"/>
              <w:ind w:left="20"/>
              <w:jc w:val="both"/>
            </w:pPr>
            <w:r>
              <w:rPr>
                <w:rFonts w:ascii="Times New Roman"/>
                <w:b w:val="false"/>
                <w:i w:val="false"/>
                <w:color w:val="000000"/>
                <w:sz w:val="20"/>
              </w:rPr>
              <w:t>
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25"/>
          <w:p>
            <w:pPr>
              <w:spacing w:after="20"/>
              <w:ind w:left="20"/>
              <w:jc w:val="both"/>
            </w:pPr>
            <w:r>
              <w:rPr>
                <w:rFonts w:ascii="Times New Roman"/>
                <w:b w:val="false"/>
                <w:i w:val="false"/>
                <w:color w:val="000000"/>
                <w:sz w:val="20"/>
              </w:rPr>
              <w:t>
"Ноян" ШҚ</w:t>
            </w:r>
          </w:p>
          <w:bookmarkEnd w:id="125"/>
          <w:p>
            <w:pPr>
              <w:spacing w:after="20"/>
              <w:ind w:left="20"/>
              <w:jc w:val="both"/>
            </w:pPr>
            <w:r>
              <w:rPr>
                <w:rFonts w:ascii="Times New Roman"/>
                <w:b w:val="false"/>
                <w:i w:val="false"/>
                <w:color w:val="000000"/>
                <w:sz w:val="20"/>
              </w:rPr>
              <w:t>
Алчинов Айдар Куанышбаевич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24-260-094-105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"Ақылбай 2" ШҚ Акперлинов Марат Ақылбайеви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24-260-100-227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Абдысадыков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770514300747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059-198. 059-199. 059-200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Ашаханов Халим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491212300035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059-293. 059-412. 059-294.059-106.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Ашаханов Сайпулла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591208300778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059-116. 059-115. 059-117. 059-536.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Аязбеков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640526300796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065-103. 059-328. 059-325. 059-437. 059-325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Майтай Бағлан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891217300254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059-472. 059-471. 059-473. 059-474. 059-475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Дембицкий Юрий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550114301011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059-468. 059-469.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Жексимбаев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730627301752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059-306. 059-307. 059-308.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Дихамбаева Алтынкуль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720930402069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059-314. 059-315. 065-109. 059-316. 065-107. 059-458. 059-457. 059-456. 059-455.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720802300486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Кыдралинова Сакыш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610227400424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059-231. 059-232. 059-448. 059-447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 Нургали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800729302324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059-241. 059-240.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6103063005860001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059-339. 059-338. 059-342.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Телеуов Байгазы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610424300588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059-483. 059-482. 059-486. 059-485.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Тустукбаев Кендыбай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059-331. 059-330. 056-133.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Қожабеков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720802300486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226-1907-17-ТОО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710118302819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059-281. 059-282. 061-108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Телюбаев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791218301960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059-347. 059-332. 059-347.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Аюп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491226300319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059-209. 059-210.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Ердесова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710115402204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059-292. 059-291.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Батыркулова Мутан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7410121302543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Атейбеков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640703300524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059-205. 059-206.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Торехан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580327301627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059-158. 059-159.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26"/>
          <w:p>
            <w:pPr>
              <w:spacing w:after="20"/>
              <w:ind w:left="20"/>
              <w:jc w:val="both"/>
            </w:pPr>
            <w:r>
              <w:rPr>
                <w:rFonts w:ascii="Times New Roman"/>
                <w:b w:val="false"/>
                <w:i w:val="false"/>
                <w:color w:val="000000"/>
                <w:sz w:val="20"/>
              </w:rPr>
              <w:t>
к/х "Тимур"</w:t>
            </w:r>
          </w:p>
          <w:bookmarkEnd w:id="126"/>
          <w:p>
            <w:pPr>
              <w:spacing w:after="20"/>
              <w:ind w:left="20"/>
              <w:jc w:val="both"/>
            </w:pPr>
            <w:r>
              <w:rPr>
                <w:rFonts w:ascii="Times New Roman"/>
                <w:b w:val="false"/>
                <w:i w:val="false"/>
                <w:color w:val="000000"/>
                <w:sz w:val="20"/>
              </w:rPr>
              <w:t>
Абдикадиров Тимур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790813300855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27"/>
          <w:p>
            <w:pPr>
              <w:spacing w:after="20"/>
              <w:ind w:left="20"/>
              <w:jc w:val="both"/>
            </w:pPr>
            <w:r>
              <w:rPr>
                <w:rFonts w:ascii="Times New Roman"/>
                <w:b w:val="false"/>
                <w:i w:val="false"/>
                <w:color w:val="000000"/>
                <w:sz w:val="20"/>
              </w:rPr>
              <w:t>
к/х "Аслан"</w:t>
            </w:r>
          </w:p>
          <w:bookmarkEnd w:id="127"/>
          <w:p>
            <w:pPr>
              <w:spacing w:after="20"/>
              <w:ind w:left="20"/>
              <w:jc w:val="both"/>
            </w:pPr>
            <w:r>
              <w:rPr>
                <w:rFonts w:ascii="Times New Roman"/>
                <w:b w:val="false"/>
                <w:i w:val="false"/>
                <w:color w:val="000000"/>
                <w:sz w:val="20"/>
              </w:rPr>
              <w:t>
Абдурзаков Жабыкбай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480102300449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28"/>
          <w:p>
            <w:pPr>
              <w:spacing w:after="20"/>
              <w:ind w:left="20"/>
              <w:jc w:val="both"/>
            </w:pPr>
            <w:r>
              <w:rPr>
                <w:rFonts w:ascii="Times New Roman"/>
                <w:b w:val="false"/>
                <w:i w:val="false"/>
                <w:color w:val="000000"/>
                <w:sz w:val="20"/>
              </w:rPr>
              <w:t>
к/х "Саят"</w:t>
            </w:r>
          </w:p>
          <w:bookmarkEnd w:id="128"/>
          <w:p>
            <w:pPr>
              <w:spacing w:after="20"/>
              <w:ind w:left="20"/>
              <w:jc w:val="both"/>
            </w:pPr>
            <w:r>
              <w:rPr>
                <w:rFonts w:ascii="Times New Roman"/>
                <w:b w:val="false"/>
                <w:i w:val="false"/>
                <w:color w:val="000000"/>
                <w:sz w:val="20"/>
              </w:rPr>
              <w:t>
Асылханов Мухитхан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700101312415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9"/>
          <w:p>
            <w:pPr>
              <w:spacing w:after="20"/>
              <w:ind w:left="20"/>
              <w:jc w:val="both"/>
            </w:pPr>
            <w:r>
              <w:rPr>
                <w:rFonts w:ascii="Times New Roman"/>
                <w:b w:val="false"/>
                <w:i w:val="false"/>
                <w:color w:val="000000"/>
                <w:sz w:val="20"/>
              </w:rPr>
              <w:t>
к/х "Абен"</w:t>
            </w:r>
          </w:p>
          <w:bookmarkEnd w:id="129"/>
          <w:p>
            <w:pPr>
              <w:spacing w:after="20"/>
              <w:ind w:left="20"/>
              <w:jc w:val="both"/>
            </w:pPr>
            <w:r>
              <w:rPr>
                <w:rFonts w:ascii="Times New Roman"/>
                <w:b w:val="false"/>
                <w:i w:val="false"/>
                <w:color w:val="000000"/>
                <w:sz w:val="20"/>
              </w:rPr>
              <w:t>
Байтасов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750301302612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30"/>
          <w:p>
            <w:pPr>
              <w:spacing w:after="20"/>
              <w:ind w:left="20"/>
              <w:jc w:val="both"/>
            </w:pPr>
            <w:r>
              <w:rPr>
                <w:rFonts w:ascii="Times New Roman"/>
                <w:b w:val="false"/>
                <w:i w:val="false"/>
                <w:color w:val="000000"/>
                <w:sz w:val="20"/>
              </w:rPr>
              <w:t>
к/х "Тұрсын"</w:t>
            </w:r>
          </w:p>
          <w:bookmarkEnd w:id="130"/>
          <w:p>
            <w:pPr>
              <w:spacing w:after="20"/>
              <w:ind w:left="20"/>
              <w:jc w:val="both"/>
            </w:pPr>
            <w:r>
              <w:rPr>
                <w:rFonts w:ascii="Times New Roman"/>
                <w:b w:val="false"/>
                <w:i w:val="false"/>
                <w:color w:val="000000"/>
                <w:sz w:val="20"/>
              </w:rPr>
              <w:t>
Бейбитов Ералы Кызайбекович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720112301999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31"/>
          <w:p>
            <w:pPr>
              <w:spacing w:after="20"/>
              <w:ind w:left="20"/>
              <w:jc w:val="both"/>
            </w:pPr>
            <w:r>
              <w:rPr>
                <w:rFonts w:ascii="Times New Roman"/>
                <w:b w:val="false"/>
                <w:i w:val="false"/>
                <w:color w:val="000000"/>
                <w:sz w:val="20"/>
              </w:rPr>
              <w:t>
к/х "Тұрсын"</w:t>
            </w:r>
          </w:p>
          <w:bookmarkEnd w:id="131"/>
          <w:p>
            <w:pPr>
              <w:spacing w:after="20"/>
              <w:ind w:left="20"/>
              <w:jc w:val="both"/>
            </w:pPr>
            <w:r>
              <w:rPr>
                <w:rFonts w:ascii="Times New Roman"/>
                <w:b w:val="false"/>
                <w:i w:val="false"/>
                <w:color w:val="000000"/>
                <w:sz w:val="20"/>
              </w:rPr>
              <w:t>
Бейбитов Ергалий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691229300082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32"/>
          <w:p>
            <w:pPr>
              <w:spacing w:after="20"/>
              <w:ind w:left="20"/>
              <w:jc w:val="both"/>
            </w:pPr>
            <w:r>
              <w:rPr>
                <w:rFonts w:ascii="Times New Roman"/>
                <w:b w:val="false"/>
                <w:i w:val="false"/>
                <w:color w:val="000000"/>
                <w:sz w:val="20"/>
              </w:rPr>
              <w:t>
к/х "Надежда"</w:t>
            </w:r>
          </w:p>
          <w:bookmarkEnd w:id="132"/>
          <w:p>
            <w:pPr>
              <w:spacing w:after="20"/>
              <w:ind w:left="20"/>
              <w:jc w:val="both"/>
            </w:pPr>
            <w:r>
              <w:rPr>
                <w:rFonts w:ascii="Times New Roman"/>
                <w:b w:val="false"/>
                <w:i w:val="false"/>
                <w:color w:val="000000"/>
                <w:sz w:val="20"/>
              </w:rPr>
              <w:t>
Бекирова Ирина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3"/>
          <w:p>
            <w:pPr>
              <w:spacing w:after="20"/>
              <w:ind w:left="20"/>
              <w:jc w:val="both"/>
            </w:pPr>
            <w:r>
              <w:rPr>
                <w:rFonts w:ascii="Times New Roman"/>
                <w:b w:val="false"/>
                <w:i w:val="false"/>
                <w:color w:val="000000"/>
                <w:sz w:val="20"/>
              </w:rPr>
              <w:t>
к/х"Жақсылық"</w:t>
            </w:r>
          </w:p>
          <w:bookmarkEnd w:id="133"/>
          <w:p>
            <w:pPr>
              <w:spacing w:after="20"/>
              <w:ind w:left="20"/>
              <w:jc w:val="both"/>
            </w:pPr>
            <w:r>
              <w:rPr>
                <w:rFonts w:ascii="Times New Roman"/>
                <w:b w:val="false"/>
                <w:i w:val="false"/>
                <w:color w:val="000000"/>
                <w:sz w:val="20"/>
              </w:rPr>
              <w:t>
Дайрабаев Коптлю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550418301966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4"/>
          <w:p>
            <w:pPr>
              <w:spacing w:after="20"/>
              <w:ind w:left="20"/>
              <w:jc w:val="both"/>
            </w:pPr>
            <w:r>
              <w:rPr>
                <w:rFonts w:ascii="Times New Roman"/>
                <w:b w:val="false"/>
                <w:i w:val="false"/>
                <w:color w:val="000000"/>
                <w:sz w:val="20"/>
              </w:rPr>
              <w:t>
к/х"Дос"</w:t>
            </w:r>
          </w:p>
          <w:bookmarkEnd w:id="134"/>
          <w:p>
            <w:pPr>
              <w:spacing w:after="20"/>
              <w:ind w:left="20"/>
              <w:jc w:val="both"/>
            </w:pPr>
            <w:r>
              <w:rPr>
                <w:rFonts w:ascii="Times New Roman"/>
                <w:b w:val="false"/>
                <w:i w:val="false"/>
                <w:color w:val="000000"/>
                <w:sz w:val="20"/>
              </w:rPr>
              <w:t>
Джакипбаев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610906300210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35"/>
          <w:p>
            <w:pPr>
              <w:spacing w:after="20"/>
              <w:ind w:left="20"/>
              <w:jc w:val="both"/>
            </w:pPr>
            <w:r>
              <w:rPr>
                <w:rFonts w:ascii="Times New Roman"/>
                <w:b w:val="false"/>
                <w:i w:val="false"/>
                <w:color w:val="000000"/>
                <w:sz w:val="20"/>
              </w:rPr>
              <w:t>
к/х "Алтынбек"</w:t>
            </w:r>
          </w:p>
          <w:bookmarkEnd w:id="135"/>
          <w:p>
            <w:pPr>
              <w:spacing w:after="20"/>
              <w:ind w:left="20"/>
              <w:jc w:val="both"/>
            </w:pPr>
            <w:r>
              <w:rPr>
                <w:rFonts w:ascii="Times New Roman"/>
                <w:b w:val="false"/>
                <w:i w:val="false"/>
                <w:color w:val="000000"/>
                <w:sz w:val="20"/>
              </w:rPr>
              <w:t>
Жаркинов Дуйсенгазы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680129300255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36"/>
          <w:p>
            <w:pPr>
              <w:spacing w:after="20"/>
              <w:ind w:left="20"/>
              <w:jc w:val="both"/>
            </w:pPr>
            <w:r>
              <w:rPr>
                <w:rFonts w:ascii="Times New Roman"/>
                <w:b w:val="false"/>
                <w:i w:val="false"/>
                <w:color w:val="000000"/>
                <w:sz w:val="20"/>
              </w:rPr>
              <w:t>
к/х "Гүлім"</w:t>
            </w:r>
          </w:p>
          <w:bookmarkEnd w:id="136"/>
          <w:p>
            <w:pPr>
              <w:spacing w:after="20"/>
              <w:ind w:left="20"/>
              <w:jc w:val="both"/>
            </w:pPr>
            <w:r>
              <w:rPr>
                <w:rFonts w:ascii="Times New Roman"/>
                <w:b w:val="false"/>
                <w:i w:val="false"/>
                <w:color w:val="000000"/>
                <w:sz w:val="20"/>
              </w:rPr>
              <w:t>
Исабаев Каримжан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660905301103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37"/>
          <w:p>
            <w:pPr>
              <w:spacing w:after="20"/>
              <w:ind w:left="20"/>
              <w:jc w:val="both"/>
            </w:pPr>
            <w:r>
              <w:rPr>
                <w:rFonts w:ascii="Times New Roman"/>
                <w:b w:val="false"/>
                <w:i w:val="false"/>
                <w:color w:val="000000"/>
                <w:sz w:val="20"/>
              </w:rPr>
              <w:t>
к/х "Нариман"</w:t>
            </w:r>
          </w:p>
          <w:bookmarkEnd w:id="137"/>
          <w:p>
            <w:pPr>
              <w:spacing w:after="20"/>
              <w:ind w:left="20"/>
              <w:jc w:val="both"/>
            </w:pPr>
            <w:r>
              <w:rPr>
                <w:rFonts w:ascii="Times New Roman"/>
                <w:b w:val="false"/>
                <w:i w:val="false"/>
                <w:color w:val="000000"/>
                <w:sz w:val="20"/>
              </w:rPr>
              <w:t>
Каракойшинов Нариман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690421300655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8"/>
          <w:p>
            <w:pPr>
              <w:spacing w:after="20"/>
              <w:ind w:left="20"/>
              <w:jc w:val="both"/>
            </w:pPr>
            <w:r>
              <w:rPr>
                <w:rFonts w:ascii="Times New Roman"/>
                <w:b w:val="false"/>
                <w:i w:val="false"/>
                <w:color w:val="000000"/>
                <w:sz w:val="20"/>
              </w:rPr>
              <w:t>
к/х "Өсербай"</w:t>
            </w:r>
          </w:p>
          <w:bookmarkEnd w:id="138"/>
          <w:p>
            <w:pPr>
              <w:spacing w:after="20"/>
              <w:ind w:left="20"/>
              <w:jc w:val="both"/>
            </w:pPr>
            <w:r>
              <w:rPr>
                <w:rFonts w:ascii="Times New Roman"/>
                <w:b w:val="false"/>
                <w:i w:val="false"/>
                <w:color w:val="000000"/>
                <w:sz w:val="20"/>
              </w:rPr>
              <w:t>
Каракойшинов Осербай Нусупбаевич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640208300271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9"/>
          <w:p>
            <w:pPr>
              <w:spacing w:after="20"/>
              <w:ind w:left="20"/>
              <w:jc w:val="both"/>
            </w:pPr>
            <w:r>
              <w:rPr>
                <w:rFonts w:ascii="Times New Roman"/>
                <w:b w:val="false"/>
                <w:i w:val="false"/>
                <w:color w:val="000000"/>
                <w:sz w:val="20"/>
              </w:rPr>
              <w:t>
к/х "Еламан"</w:t>
            </w:r>
          </w:p>
          <w:bookmarkEnd w:id="139"/>
          <w:p>
            <w:pPr>
              <w:spacing w:after="20"/>
              <w:ind w:left="20"/>
              <w:jc w:val="both"/>
            </w:pPr>
            <w:r>
              <w:rPr>
                <w:rFonts w:ascii="Times New Roman"/>
                <w:b w:val="false"/>
                <w:i w:val="false"/>
                <w:color w:val="000000"/>
                <w:sz w:val="20"/>
              </w:rPr>
              <w:t>
Кобчиев Байдаулет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620610300907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40"/>
          <w:p>
            <w:pPr>
              <w:spacing w:after="20"/>
              <w:ind w:left="20"/>
              <w:jc w:val="both"/>
            </w:pPr>
            <w:r>
              <w:rPr>
                <w:rFonts w:ascii="Times New Roman"/>
                <w:b w:val="false"/>
                <w:i w:val="false"/>
                <w:color w:val="000000"/>
                <w:sz w:val="20"/>
              </w:rPr>
              <w:t>
к/х "Самат"</w:t>
            </w:r>
          </w:p>
          <w:bookmarkEnd w:id="140"/>
          <w:p>
            <w:pPr>
              <w:spacing w:after="20"/>
              <w:ind w:left="20"/>
              <w:jc w:val="both"/>
            </w:pPr>
            <w:r>
              <w:rPr>
                <w:rFonts w:ascii="Times New Roman"/>
                <w:b w:val="false"/>
                <w:i w:val="false"/>
                <w:color w:val="000000"/>
                <w:sz w:val="20"/>
              </w:rPr>
              <w:t>
Нургалиев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740326303000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41"/>
          <w:p>
            <w:pPr>
              <w:spacing w:after="20"/>
              <w:ind w:left="20"/>
              <w:jc w:val="both"/>
            </w:pPr>
            <w:r>
              <w:rPr>
                <w:rFonts w:ascii="Times New Roman"/>
                <w:b w:val="false"/>
                <w:i w:val="false"/>
                <w:color w:val="000000"/>
                <w:sz w:val="20"/>
              </w:rPr>
              <w:t>
к/х "Дидар"</w:t>
            </w:r>
          </w:p>
          <w:bookmarkEnd w:id="141"/>
          <w:p>
            <w:pPr>
              <w:spacing w:after="20"/>
              <w:ind w:left="20"/>
              <w:jc w:val="both"/>
            </w:pPr>
            <w:r>
              <w:rPr>
                <w:rFonts w:ascii="Times New Roman"/>
                <w:b w:val="false"/>
                <w:i w:val="false"/>
                <w:color w:val="000000"/>
                <w:sz w:val="20"/>
              </w:rPr>
              <w:t>
Нуртаев Аныкбай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490225300152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42"/>
          <w:p>
            <w:pPr>
              <w:spacing w:after="20"/>
              <w:ind w:left="20"/>
              <w:jc w:val="both"/>
            </w:pPr>
            <w:r>
              <w:rPr>
                <w:rFonts w:ascii="Times New Roman"/>
                <w:b w:val="false"/>
                <w:i w:val="false"/>
                <w:color w:val="000000"/>
                <w:sz w:val="20"/>
              </w:rPr>
              <w:t>
к/х "Плещенко.С"</w:t>
            </w:r>
          </w:p>
          <w:bookmarkEnd w:id="142"/>
          <w:p>
            <w:pPr>
              <w:spacing w:after="20"/>
              <w:ind w:left="20"/>
              <w:jc w:val="both"/>
            </w:pPr>
            <w:r>
              <w:rPr>
                <w:rFonts w:ascii="Times New Roman"/>
                <w:b w:val="false"/>
                <w:i w:val="false"/>
                <w:color w:val="000000"/>
                <w:sz w:val="20"/>
              </w:rPr>
              <w:t>
Плещенко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550919300189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43"/>
          <w:p>
            <w:pPr>
              <w:spacing w:after="20"/>
              <w:ind w:left="20"/>
              <w:jc w:val="both"/>
            </w:pPr>
            <w:r>
              <w:rPr>
                <w:rFonts w:ascii="Times New Roman"/>
                <w:b w:val="false"/>
                <w:i w:val="false"/>
                <w:color w:val="000000"/>
                <w:sz w:val="20"/>
              </w:rPr>
              <w:t>
к/х "Аленушка"</w:t>
            </w:r>
          </w:p>
          <w:bookmarkEnd w:id="143"/>
          <w:p>
            <w:pPr>
              <w:spacing w:after="20"/>
              <w:ind w:left="20"/>
              <w:jc w:val="both"/>
            </w:pPr>
            <w:r>
              <w:rPr>
                <w:rFonts w:ascii="Times New Roman"/>
                <w:b w:val="false"/>
                <w:i w:val="false"/>
                <w:color w:val="000000"/>
                <w:sz w:val="20"/>
              </w:rPr>
              <w:t>
Селезнев Виталий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860603300610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44"/>
          <w:p>
            <w:pPr>
              <w:spacing w:after="20"/>
              <w:ind w:left="20"/>
              <w:jc w:val="both"/>
            </w:pPr>
            <w:r>
              <w:rPr>
                <w:rFonts w:ascii="Times New Roman"/>
                <w:b w:val="false"/>
                <w:i w:val="false"/>
                <w:color w:val="000000"/>
                <w:sz w:val="20"/>
              </w:rPr>
              <w:t>
к/х "Аленушка"</w:t>
            </w:r>
          </w:p>
          <w:bookmarkEnd w:id="144"/>
          <w:p>
            <w:pPr>
              <w:spacing w:after="20"/>
              <w:ind w:left="20"/>
              <w:jc w:val="both"/>
            </w:pPr>
            <w:r>
              <w:rPr>
                <w:rFonts w:ascii="Times New Roman"/>
                <w:b w:val="false"/>
                <w:i w:val="false"/>
                <w:color w:val="000000"/>
                <w:sz w:val="20"/>
              </w:rPr>
              <w:t>
Ярошин Константин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801028302712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45"/>
          <w:p>
            <w:pPr>
              <w:spacing w:after="20"/>
              <w:ind w:left="20"/>
              <w:jc w:val="both"/>
            </w:pPr>
            <w:r>
              <w:rPr>
                <w:rFonts w:ascii="Times New Roman"/>
                <w:b w:val="false"/>
                <w:i w:val="false"/>
                <w:color w:val="000000"/>
                <w:sz w:val="20"/>
              </w:rPr>
              <w:t>
к/х "Аннушка"</w:t>
            </w:r>
          </w:p>
          <w:bookmarkEnd w:id="145"/>
          <w:p>
            <w:pPr>
              <w:spacing w:after="20"/>
              <w:ind w:left="20"/>
              <w:jc w:val="both"/>
            </w:pPr>
            <w:r>
              <w:rPr>
                <w:rFonts w:ascii="Times New Roman"/>
                <w:b w:val="false"/>
                <w:i w:val="false"/>
                <w:color w:val="000000"/>
                <w:sz w:val="20"/>
              </w:rPr>
              <w:t>
Селезнев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700223300485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46"/>
          <w:p>
            <w:pPr>
              <w:spacing w:after="20"/>
              <w:ind w:left="20"/>
              <w:jc w:val="both"/>
            </w:pPr>
            <w:r>
              <w:rPr>
                <w:rFonts w:ascii="Times New Roman"/>
                <w:b w:val="false"/>
                <w:i w:val="false"/>
                <w:color w:val="000000"/>
                <w:sz w:val="20"/>
              </w:rPr>
              <w:t>
к/х "Мурас"</w:t>
            </w:r>
          </w:p>
          <w:bookmarkEnd w:id="146"/>
          <w:p>
            <w:pPr>
              <w:spacing w:after="20"/>
              <w:ind w:left="20"/>
              <w:jc w:val="both"/>
            </w:pPr>
            <w:r>
              <w:rPr>
                <w:rFonts w:ascii="Times New Roman"/>
                <w:b w:val="false"/>
                <w:i w:val="false"/>
                <w:color w:val="000000"/>
                <w:sz w:val="20"/>
              </w:rPr>
              <w:t>
Солтанбаев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780131300925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7"/>
          <w:p>
            <w:pPr>
              <w:spacing w:after="20"/>
              <w:ind w:left="20"/>
              <w:jc w:val="both"/>
            </w:pPr>
            <w:r>
              <w:rPr>
                <w:rFonts w:ascii="Times New Roman"/>
                <w:b w:val="false"/>
                <w:i w:val="false"/>
                <w:color w:val="000000"/>
                <w:sz w:val="20"/>
              </w:rPr>
              <w:t>
к/х "Азат"</w:t>
            </w:r>
          </w:p>
          <w:bookmarkEnd w:id="147"/>
          <w:p>
            <w:pPr>
              <w:spacing w:after="20"/>
              <w:ind w:left="20"/>
              <w:jc w:val="both"/>
            </w:pPr>
            <w:r>
              <w:rPr>
                <w:rFonts w:ascii="Times New Roman"/>
                <w:b w:val="false"/>
                <w:i w:val="false"/>
                <w:color w:val="000000"/>
                <w:sz w:val="20"/>
              </w:rPr>
              <w:t>
Суйдиналиев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681028302001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8"/>
          <w:p>
            <w:pPr>
              <w:spacing w:after="20"/>
              <w:ind w:left="20"/>
              <w:jc w:val="both"/>
            </w:pPr>
            <w:r>
              <w:rPr>
                <w:rFonts w:ascii="Times New Roman"/>
                <w:b w:val="false"/>
                <w:i w:val="false"/>
                <w:color w:val="000000"/>
                <w:sz w:val="20"/>
              </w:rPr>
              <w:t>
к/х "Ерлан"</w:t>
            </w:r>
          </w:p>
          <w:bookmarkEnd w:id="148"/>
          <w:p>
            <w:pPr>
              <w:spacing w:after="20"/>
              <w:ind w:left="20"/>
              <w:jc w:val="both"/>
            </w:pPr>
            <w:r>
              <w:rPr>
                <w:rFonts w:ascii="Times New Roman"/>
                <w:b w:val="false"/>
                <w:i w:val="false"/>
                <w:color w:val="000000"/>
                <w:sz w:val="20"/>
              </w:rPr>
              <w:t>
Тогуреков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680619302100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9"/>
          <w:p>
            <w:pPr>
              <w:spacing w:after="20"/>
              <w:ind w:left="20"/>
              <w:jc w:val="both"/>
            </w:pPr>
            <w:r>
              <w:rPr>
                <w:rFonts w:ascii="Times New Roman"/>
                <w:b w:val="false"/>
                <w:i w:val="false"/>
                <w:color w:val="000000"/>
                <w:sz w:val="20"/>
              </w:rPr>
              <w:t>
к/х "Айгерим"</w:t>
            </w:r>
          </w:p>
          <w:bookmarkEnd w:id="149"/>
          <w:p>
            <w:pPr>
              <w:spacing w:after="20"/>
              <w:ind w:left="20"/>
              <w:jc w:val="both"/>
            </w:pPr>
            <w:r>
              <w:rPr>
                <w:rFonts w:ascii="Times New Roman"/>
                <w:b w:val="false"/>
                <w:i w:val="false"/>
                <w:color w:val="000000"/>
                <w:sz w:val="20"/>
              </w:rPr>
              <w:t>
Уразбаев Ергалий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740302302745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50"/>
          <w:p>
            <w:pPr>
              <w:spacing w:after="20"/>
              <w:ind w:left="20"/>
              <w:jc w:val="both"/>
            </w:pPr>
            <w:r>
              <w:rPr>
                <w:rFonts w:ascii="Times New Roman"/>
                <w:b w:val="false"/>
                <w:i w:val="false"/>
                <w:color w:val="000000"/>
                <w:sz w:val="20"/>
              </w:rPr>
              <w:t>
к/х "Аленушка"</w:t>
            </w:r>
          </w:p>
          <w:bookmarkEnd w:id="150"/>
          <w:p>
            <w:pPr>
              <w:spacing w:after="20"/>
              <w:ind w:left="20"/>
              <w:jc w:val="both"/>
            </w:pPr>
            <w:r>
              <w:rPr>
                <w:rFonts w:ascii="Times New Roman"/>
                <w:b w:val="false"/>
                <w:i w:val="false"/>
                <w:color w:val="000000"/>
                <w:sz w:val="20"/>
              </w:rPr>
              <w:t>
Селезнев Владимир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860416300971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51"/>
          <w:p>
            <w:pPr>
              <w:spacing w:after="20"/>
              <w:ind w:left="20"/>
              <w:jc w:val="both"/>
            </w:pPr>
            <w:r>
              <w:rPr>
                <w:rFonts w:ascii="Times New Roman"/>
                <w:b w:val="false"/>
                <w:i w:val="false"/>
                <w:color w:val="000000"/>
                <w:sz w:val="20"/>
              </w:rPr>
              <w:t>
к/х "Арман"</w:t>
            </w:r>
          </w:p>
          <w:bookmarkEnd w:id="151"/>
          <w:p>
            <w:pPr>
              <w:spacing w:after="20"/>
              <w:ind w:left="20"/>
              <w:jc w:val="both"/>
            </w:pPr>
            <w:r>
              <w:rPr>
                <w:rFonts w:ascii="Times New Roman"/>
                <w:b w:val="false"/>
                <w:i w:val="false"/>
                <w:color w:val="000000"/>
                <w:sz w:val="20"/>
              </w:rPr>
              <w:t>
Абдыкадыров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780130300850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2"/>
          <w:p>
            <w:pPr>
              <w:spacing w:after="20"/>
              <w:ind w:left="20"/>
              <w:jc w:val="both"/>
            </w:pPr>
            <w:r>
              <w:rPr>
                <w:rFonts w:ascii="Times New Roman"/>
                <w:b w:val="false"/>
                <w:i w:val="false"/>
                <w:color w:val="000000"/>
                <w:sz w:val="20"/>
              </w:rPr>
              <w:t>
к/х "Сырым"</w:t>
            </w:r>
          </w:p>
          <w:bookmarkEnd w:id="152"/>
          <w:p>
            <w:pPr>
              <w:spacing w:after="20"/>
              <w:ind w:left="20"/>
              <w:jc w:val="both"/>
            </w:pPr>
            <w:r>
              <w:rPr>
                <w:rFonts w:ascii="Times New Roman"/>
                <w:b w:val="false"/>
                <w:i w:val="false"/>
                <w:color w:val="000000"/>
                <w:sz w:val="20"/>
              </w:rPr>
              <w:t>
Айтбай Шаттық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3"/>
          <w:p>
            <w:pPr>
              <w:spacing w:after="20"/>
              <w:ind w:left="20"/>
              <w:jc w:val="both"/>
            </w:pPr>
            <w:r>
              <w:rPr>
                <w:rFonts w:ascii="Times New Roman"/>
                <w:b w:val="false"/>
                <w:i w:val="false"/>
                <w:color w:val="000000"/>
                <w:sz w:val="20"/>
              </w:rPr>
              <w:t>
к/х "Лечи"</w:t>
            </w:r>
          </w:p>
          <w:bookmarkEnd w:id="153"/>
          <w:p>
            <w:pPr>
              <w:spacing w:after="20"/>
              <w:ind w:left="20"/>
              <w:jc w:val="both"/>
            </w:pPr>
            <w:r>
              <w:rPr>
                <w:rFonts w:ascii="Times New Roman"/>
                <w:b w:val="false"/>
                <w:i w:val="false"/>
                <w:color w:val="000000"/>
                <w:sz w:val="20"/>
              </w:rPr>
              <w:t>
Арсангириев Маусер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600820302218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4"/>
          <w:p>
            <w:pPr>
              <w:spacing w:after="20"/>
              <w:ind w:left="20"/>
              <w:jc w:val="both"/>
            </w:pPr>
            <w:r>
              <w:rPr>
                <w:rFonts w:ascii="Times New Roman"/>
                <w:b w:val="false"/>
                <w:i w:val="false"/>
                <w:color w:val="000000"/>
                <w:sz w:val="20"/>
              </w:rPr>
              <w:t>
к/х "Бухарбай"</w:t>
            </w:r>
          </w:p>
          <w:bookmarkEnd w:id="154"/>
          <w:p>
            <w:pPr>
              <w:spacing w:after="20"/>
              <w:ind w:left="20"/>
              <w:jc w:val="both"/>
            </w:pPr>
            <w:r>
              <w:rPr>
                <w:rFonts w:ascii="Times New Roman"/>
                <w:b w:val="false"/>
                <w:i w:val="false"/>
                <w:color w:val="000000"/>
                <w:sz w:val="20"/>
              </w:rPr>
              <w:t>
Байгутинов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591104300237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55"/>
          <w:p>
            <w:pPr>
              <w:spacing w:after="20"/>
              <w:ind w:left="20"/>
              <w:jc w:val="both"/>
            </w:pPr>
            <w:r>
              <w:rPr>
                <w:rFonts w:ascii="Times New Roman"/>
                <w:b w:val="false"/>
                <w:i w:val="false"/>
                <w:color w:val="000000"/>
                <w:sz w:val="20"/>
              </w:rPr>
              <w:t>
к/х "Коксай"</w:t>
            </w:r>
          </w:p>
          <w:bookmarkEnd w:id="155"/>
          <w:p>
            <w:pPr>
              <w:spacing w:after="20"/>
              <w:ind w:left="20"/>
              <w:jc w:val="both"/>
            </w:pPr>
            <w:r>
              <w:rPr>
                <w:rFonts w:ascii="Times New Roman"/>
                <w:b w:val="false"/>
                <w:i w:val="false"/>
                <w:color w:val="000000"/>
                <w:sz w:val="20"/>
              </w:rPr>
              <w:t>
Балабеков Айчуак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620302300289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56"/>
          <w:p>
            <w:pPr>
              <w:spacing w:after="20"/>
              <w:ind w:left="20"/>
              <w:jc w:val="both"/>
            </w:pPr>
            <w:r>
              <w:rPr>
                <w:rFonts w:ascii="Times New Roman"/>
                <w:b w:val="false"/>
                <w:i w:val="false"/>
                <w:color w:val="000000"/>
                <w:sz w:val="20"/>
              </w:rPr>
              <w:t>
к/х "Құрманбек"</w:t>
            </w:r>
          </w:p>
          <w:bookmarkEnd w:id="156"/>
          <w:p>
            <w:pPr>
              <w:spacing w:after="20"/>
              <w:ind w:left="20"/>
              <w:jc w:val="both"/>
            </w:pPr>
            <w:r>
              <w:rPr>
                <w:rFonts w:ascii="Times New Roman"/>
                <w:b w:val="false"/>
                <w:i w:val="false"/>
                <w:color w:val="000000"/>
                <w:sz w:val="20"/>
              </w:rPr>
              <w:t>
Бекбосынов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750529300616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57"/>
          <w:p>
            <w:pPr>
              <w:spacing w:after="20"/>
              <w:ind w:left="20"/>
              <w:jc w:val="both"/>
            </w:pPr>
            <w:r>
              <w:rPr>
                <w:rFonts w:ascii="Times New Roman"/>
                <w:b w:val="false"/>
                <w:i w:val="false"/>
                <w:color w:val="000000"/>
                <w:sz w:val="20"/>
              </w:rPr>
              <w:t>
к/х "Сабыржан"</w:t>
            </w:r>
          </w:p>
          <w:bookmarkEnd w:id="157"/>
          <w:p>
            <w:pPr>
              <w:spacing w:after="20"/>
              <w:ind w:left="20"/>
              <w:jc w:val="both"/>
            </w:pPr>
            <w:r>
              <w:rPr>
                <w:rFonts w:ascii="Times New Roman"/>
                <w:b w:val="false"/>
                <w:i w:val="false"/>
                <w:color w:val="000000"/>
                <w:sz w:val="20"/>
              </w:rPr>
              <w:t>
Бозмбеков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720804301752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8"/>
          <w:p>
            <w:pPr>
              <w:spacing w:after="20"/>
              <w:ind w:left="20"/>
              <w:jc w:val="both"/>
            </w:pPr>
            <w:r>
              <w:rPr>
                <w:rFonts w:ascii="Times New Roman"/>
                <w:b w:val="false"/>
                <w:i w:val="false"/>
                <w:color w:val="000000"/>
                <w:sz w:val="20"/>
              </w:rPr>
              <w:t>
к/х "Адлан"</w:t>
            </w:r>
          </w:p>
          <w:bookmarkEnd w:id="158"/>
          <w:p>
            <w:pPr>
              <w:spacing w:after="20"/>
              <w:ind w:left="20"/>
              <w:jc w:val="both"/>
            </w:pPr>
            <w:r>
              <w:rPr>
                <w:rFonts w:ascii="Times New Roman"/>
                <w:b w:val="false"/>
                <w:i w:val="false"/>
                <w:color w:val="000000"/>
                <w:sz w:val="20"/>
              </w:rPr>
              <w:t>
Гуляева Зара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630929400246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9"/>
          <w:p>
            <w:pPr>
              <w:spacing w:after="20"/>
              <w:ind w:left="20"/>
              <w:jc w:val="both"/>
            </w:pPr>
            <w:r>
              <w:rPr>
                <w:rFonts w:ascii="Times New Roman"/>
                <w:b w:val="false"/>
                <w:i w:val="false"/>
                <w:color w:val="000000"/>
                <w:sz w:val="20"/>
              </w:rPr>
              <w:t>
к/х "Нұр"</w:t>
            </w:r>
          </w:p>
          <w:bookmarkEnd w:id="159"/>
          <w:p>
            <w:pPr>
              <w:spacing w:after="20"/>
              <w:ind w:left="20"/>
              <w:jc w:val="both"/>
            </w:pPr>
            <w:r>
              <w:rPr>
                <w:rFonts w:ascii="Times New Roman"/>
                <w:b w:val="false"/>
                <w:i w:val="false"/>
                <w:color w:val="000000"/>
                <w:sz w:val="20"/>
              </w:rPr>
              <w:t>
Дабанов Ибраимкан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630629300229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60"/>
          <w:p>
            <w:pPr>
              <w:spacing w:after="20"/>
              <w:ind w:left="20"/>
              <w:jc w:val="both"/>
            </w:pPr>
            <w:r>
              <w:rPr>
                <w:rFonts w:ascii="Times New Roman"/>
                <w:b w:val="false"/>
                <w:i w:val="false"/>
                <w:color w:val="000000"/>
                <w:sz w:val="20"/>
              </w:rPr>
              <w:t>
к/х "Құрман"</w:t>
            </w:r>
          </w:p>
          <w:bookmarkEnd w:id="160"/>
          <w:p>
            <w:pPr>
              <w:spacing w:after="20"/>
              <w:ind w:left="20"/>
              <w:jc w:val="both"/>
            </w:pPr>
            <w:r>
              <w:rPr>
                <w:rFonts w:ascii="Times New Roman"/>
                <w:b w:val="false"/>
                <w:i w:val="false"/>
                <w:color w:val="000000"/>
                <w:sz w:val="20"/>
              </w:rPr>
              <w:t>
Давлетов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640316300249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61"/>
          <w:p>
            <w:pPr>
              <w:spacing w:after="20"/>
              <w:ind w:left="20"/>
              <w:jc w:val="both"/>
            </w:pPr>
            <w:r>
              <w:rPr>
                <w:rFonts w:ascii="Times New Roman"/>
                <w:b w:val="false"/>
                <w:i w:val="false"/>
                <w:color w:val="000000"/>
                <w:sz w:val="20"/>
              </w:rPr>
              <w:t>
к/х "Демеуов"</w:t>
            </w:r>
          </w:p>
          <w:bookmarkEnd w:id="161"/>
          <w:p>
            <w:pPr>
              <w:spacing w:after="20"/>
              <w:ind w:left="20"/>
              <w:jc w:val="both"/>
            </w:pPr>
            <w:r>
              <w:rPr>
                <w:rFonts w:ascii="Times New Roman"/>
                <w:b w:val="false"/>
                <w:i w:val="false"/>
                <w:color w:val="000000"/>
                <w:sz w:val="20"/>
              </w:rPr>
              <w:t>
Демеуов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740320301903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62"/>
          <w:p>
            <w:pPr>
              <w:spacing w:after="20"/>
              <w:ind w:left="20"/>
              <w:jc w:val="both"/>
            </w:pPr>
            <w:r>
              <w:rPr>
                <w:rFonts w:ascii="Times New Roman"/>
                <w:b w:val="false"/>
                <w:i w:val="false"/>
                <w:color w:val="000000"/>
                <w:sz w:val="20"/>
              </w:rPr>
              <w:t>
к/х "Джумажанов"</w:t>
            </w:r>
          </w:p>
          <w:bookmarkEnd w:id="162"/>
          <w:p>
            <w:pPr>
              <w:spacing w:after="20"/>
              <w:ind w:left="20"/>
              <w:jc w:val="both"/>
            </w:pPr>
            <w:r>
              <w:rPr>
                <w:rFonts w:ascii="Times New Roman"/>
                <w:b w:val="false"/>
                <w:i w:val="false"/>
                <w:color w:val="000000"/>
                <w:sz w:val="20"/>
              </w:rPr>
              <w:t>
Джумажанов Дуйсенбай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530620300180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3"/>
          <w:p>
            <w:pPr>
              <w:spacing w:after="20"/>
              <w:ind w:left="20"/>
              <w:jc w:val="both"/>
            </w:pPr>
            <w:r>
              <w:rPr>
                <w:rFonts w:ascii="Times New Roman"/>
                <w:b w:val="false"/>
                <w:i w:val="false"/>
                <w:color w:val="000000"/>
                <w:sz w:val="20"/>
              </w:rPr>
              <w:t>
к/х "Қожатай"</w:t>
            </w:r>
          </w:p>
          <w:bookmarkEnd w:id="163"/>
          <w:p>
            <w:pPr>
              <w:spacing w:after="20"/>
              <w:ind w:left="20"/>
              <w:jc w:val="both"/>
            </w:pPr>
            <w:r>
              <w:rPr>
                <w:rFonts w:ascii="Times New Roman"/>
                <w:b w:val="false"/>
                <w:i w:val="false"/>
                <w:color w:val="000000"/>
                <w:sz w:val="20"/>
              </w:rPr>
              <w:t>
Карабалаев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640506301051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64"/>
          <w:p>
            <w:pPr>
              <w:spacing w:after="20"/>
              <w:ind w:left="20"/>
              <w:jc w:val="both"/>
            </w:pPr>
            <w:r>
              <w:rPr>
                <w:rFonts w:ascii="Times New Roman"/>
                <w:b w:val="false"/>
                <w:i w:val="false"/>
                <w:color w:val="000000"/>
                <w:sz w:val="20"/>
              </w:rPr>
              <w:t>
к/х "Раймкул"</w:t>
            </w:r>
          </w:p>
          <w:bookmarkEnd w:id="164"/>
          <w:p>
            <w:pPr>
              <w:spacing w:after="20"/>
              <w:ind w:left="20"/>
              <w:jc w:val="both"/>
            </w:pPr>
            <w:r>
              <w:rPr>
                <w:rFonts w:ascii="Times New Roman"/>
                <w:b w:val="false"/>
                <w:i w:val="false"/>
                <w:color w:val="000000"/>
                <w:sz w:val="20"/>
              </w:rPr>
              <w:t>
Касымов Бадет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731026300958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65"/>
          <w:p>
            <w:pPr>
              <w:spacing w:after="20"/>
              <w:ind w:left="20"/>
              <w:jc w:val="both"/>
            </w:pPr>
            <w:r>
              <w:rPr>
                <w:rFonts w:ascii="Times New Roman"/>
                <w:b w:val="false"/>
                <w:i w:val="false"/>
                <w:color w:val="000000"/>
                <w:sz w:val="20"/>
              </w:rPr>
              <w:t>
к/х "Балтабай"</w:t>
            </w:r>
          </w:p>
          <w:bookmarkEnd w:id="165"/>
          <w:p>
            <w:pPr>
              <w:spacing w:after="20"/>
              <w:ind w:left="20"/>
              <w:jc w:val="both"/>
            </w:pPr>
            <w:r>
              <w:rPr>
                <w:rFonts w:ascii="Times New Roman"/>
                <w:b w:val="false"/>
                <w:i w:val="false"/>
                <w:color w:val="000000"/>
                <w:sz w:val="20"/>
              </w:rPr>
              <w:t>
Кашаганов Акыл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661023300212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66"/>
          <w:p>
            <w:pPr>
              <w:spacing w:after="20"/>
              <w:ind w:left="20"/>
              <w:jc w:val="both"/>
            </w:pPr>
            <w:r>
              <w:rPr>
                <w:rFonts w:ascii="Times New Roman"/>
                <w:b w:val="false"/>
                <w:i w:val="false"/>
                <w:color w:val="000000"/>
                <w:sz w:val="20"/>
              </w:rPr>
              <w:t>
к/х "Шамиль"</w:t>
            </w:r>
          </w:p>
          <w:bookmarkEnd w:id="166"/>
          <w:p>
            <w:pPr>
              <w:spacing w:after="20"/>
              <w:ind w:left="20"/>
              <w:jc w:val="both"/>
            </w:pPr>
            <w:r>
              <w:rPr>
                <w:rFonts w:ascii="Times New Roman"/>
                <w:b w:val="false"/>
                <w:i w:val="false"/>
                <w:color w:val="000000"/>
                <w:sz w:val="20"/>
              </w:rPr>
              <w:t>
Лабазанова Баянт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561027401496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67"/>
          <w:p>
            <w:pPr>
              <w:spacing w:after="20"/>
              <w:ind w:left="20"/>
              <w:jc w:val="both"/>
            </w:pPr>
            <w:r>
              <w:rPr>
                <w:rFonts w:ascii="Times New Roman"/>
                <w:b w:val="false"/>
                <w:i w:val="false"/>
                <w:color w:val="000000"/>
                <w:sz w:val="20"/>
              </w:rPr>
              <w:t>
к/х "Рысқұл"</w:t>
            </w:r>
          </w:p>
          <w:bookmarkEnd w:id="167"/>
          <w:p>
            <w:pPr>
              <w:spacing w:after="20"/>
              <w:ind w:left="20"/>
              <w:jc w:val="both"/>
            </w:pPr>
            <w:r>
              <w:rPr>
                <w:rFonts w:ascii="Times New Roman"/>
                <w:b w:val="false"/>
                <w:i w:val="false"/>
                <w:color w:val="000000"/>
                <w:sz w:val="20"/>
              </w:rPr>
              <w:t>
Молдабаев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640523300234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68"/>
          <w:p>
            <w:pPr>
              <w:spacing w:after="20"/>
              <w:ind w:left="20"/>
              <w:jc w:val="both"/>
            </w:pPr>
            <w:r>
              <w:rPr>
                <w:rFonts w:ascii="Times New Roman"/>
                <w:b w:val="false"/>
                <w:i w:val="false"/>
                <w:color w:val="000000"/>
                <w:sz w:val="20"/>
              </w:rPr>
              <w:t>
к/х "Жазира"</w:t>
            </w:r>
          </w:p>
          <w:bookmarkEnd w:id="168"/>
          <w:p>
            <w:pPr>
              <w:spacing w:after="20"/>
              <w:ind w:left="20"/>
              <w:jc w:val="both"/>
            </w:pPr>
            <w:r>
              <w:rPr>
                <w:rFonts w:ascii="Times New Roman"/>
                <w:b w:val="false"/>
                <w:i w:val="false"/>
                <w:color w:val="000000"/>
                <w:sz w:val="20"/>
              </w:rPr>
              <w:t>
Мукашев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631107300695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69"/>
          <w:p>
            <w:pPr>
              <w:spacing w:after="20"/>
              <w:ind w:left="20"/>
              <w:jc w:val="both"/>
            </w:pPr>
            <w:r>
              <w:rPr>
                <w:rFonts w:ascii="Times New Roman"/>
                <w:b w:val="false"/>
                <w:i w:val="false"/>
                <w:color w:val="000000"/>
                <w:sz w:val="20"/>
              </w:rPr>
              <w:t>
к/х "Анзор"</w:t>
            </w:r>
          </w:p>
          <w:bookmarkEnd w:id="169"/>
          <w:p>
            <w:pPr>
              <w:spacing w:after="20"/>
              <w:ind w:left="20"/>
              <w:jc w:val="both"/>
            </w:pPr>
            <w:r>
              <w:rPr>
                <w:rFonts w:ascii="Times New Roman"/>
                <w:b w:val="false"/>
                <w:i w:val="false"/>
                <w:color w:val="000000"/>
                <w:sz w:val="20"/>
              </w:rPr>
              <w:t>
Мучиев Абдукарим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580211302200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70"/>
          <w:p>
            <w:pPr>
              <w:spacing w:after="20"/>
              <w:ind w:left="20"/>
              <w:jc w:val="both"/>
            </w:pPr>
            <w:r>
              <w:rPr>
                <w:rFonts w:ascii="Times New Roman"/>
                <w:b w:val="false"/>
                <w:i w:val="false"/>
                <w:color w:val="000000"/>
                <w:sz w:val="20"/>
              </w:rPr>
              <w:t>
к/х "Рауан"</w:t>
            </w:r>
          </w:p>
          <w:bookmarkEnd w:id="170"/>
          <w:p>
            <w:pPr>
              <w:spacing w:after="20"/>
              <w:ind w:left="20"/>
              <w:jc w:val="both"/>
            </w:pPr>
            <w:r>
              <w:rPr>
                <w:rFonts w:ascii="Times New Roman"/>
                <w:b w:val="false"/>
                <w:i w:val="false"/>
                <w:color w:val="000000"/>
                <w:sz w:val="20"/>
              </w:rPr>
              <w:t>
Туганбаев Даулетхан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610609300305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71"/>
          <w:p>
            <w:pPr>
              <w:spacing w:after="20"/>
              <w:ind w:left="20"/>
              <w:jc w:val="both"/>
            </w:pPr>
            <w:r>
              <w:rPr>
                <w:rFonts w:ascii="Times New Roman"/>
                <w:b w:val="false"/>
                <w:i w:val="false"/>
                <w:color w:val="000000"/>
                <w:sz w:val="20"/>
              </w:rPr>
              <w:t>
к/х "Ахат"</w:t>
            </w:r>
          </w:p>
          <w:bookmarkEnd w:id="171"/>
          <w:p>
            <w:pPr>
              <w:spacing w:after="20"/>
              <w:ind w:left="20"/>
              <w:jc w:val="both"/>
            </w:pPr>
            <w:r>
              <w:rPr>
                <w:rFonts w:ascii="Times New Roman"/>
                <w:b w:val="false"/>
                <w:i w:val="false"/>
                <w:color w:val="000000"/>
                <w:sz w:val="20"/>
              </w:rPr>
              <w:t>
Уразбаев Толкун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590101301902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72"/>
          <w:p>
            <w:pPr>
              <w:spacing w:after="20"/>
              <w:ind w:left="20"/>
              <w:jc w:val="both"/>
            </w:pPr>
            <w:r>
              <w:rPr>
                <w:rFonts w:ascii="Times New Roman"/>
                <w:b w:val="false"/>
                <w:i w:val="false"/>
                <w:color w:val="000000"/>
                <w:sz w:val="20"/>
              </w:rPr>
              <w:t>
к/х "Азамат"</w:t>
            </w:r>
          </w:p>
          <w:bookmarkEnd w:id="172"/>
          <w:p>
            <w:pPr>
              <w:spacing w:after="20"/>
              <w:ind w:left="20"/>
              <w:jc w:val="both"/>
            </w:pPr>
            <w:r>
              <w:rPr>
                <w:rFonts w:ascii="Times New Roman"/>
                <w:b w:val="false"/>
                <w:i w:val="false"/>
                <w:color w:val="000000"/>
                <w:sz w:val="20"/>
              </w:rPr>
              <w:t>
Ажибаев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700613300702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3"/>
          <w:p>
            <w:pPr>
              <w:spacing w:after="20"/>
              <w:ind w:left="20"/>
              <w:jc w:val="both"/>
            </w:pPr>
            <w:r>
              <w:rPr>
                <w:rFonts w:ascii="Times New Roman"/>
                <w:b w:val="false"/>
                <w:i w:val="false"/>
                <w:color w:val="000000"/>
                <w:sz w:val="20"/>
              </w:rPr>
              <w:t>
к/х "Нуржау"</w:t>
            </w:r>
          </w:p>
          <w:bookmarkEnd w:id="173"/>
          <w:p>
            <w:pPr>
              <w:spacing w:after="20"/>
              <w:ind w:left="20"/>
              <w:jc w:val="both"/>
            </w:pPr>
            <w:r>
              <w:rPr>
                <w:rFonts w:ascii="Times New Roman"/>
                <w:b w:val="false"/>
                <w:i w:val="false"/>
                <w:color w:val="000000"/>
                <w:sz w:val="20"/>
              </w:rPr>
              <w:t>
Диханбаев Ергазы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720810301110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4"/>
          <w:p>
            <w:pPr>
              <w:spacing w:after="20"/>
              <w:ind w:left="20"/>
              <w:jc w:val="both"/>
            </w:pPr>
            <w:r>
              <w:rPr>
                <w:rFonts w:ascii="Times New Roman"/>
                <w:b w:val="false"/>
                <w:i w:val="false"/>
                <w:color w:val="000000"/>
                <w:sz w:val="20"/>
              </w:rPr>
              <w:t>
к/х "Алиақпар"</w:t>
            </w:r>
          </w:p>
          <w:bookmarkEnd w:id="174"/>
          <w:p>
            <w:pPr>
              <w:spacing w:after="20"/>
              <w:ind w:left="20"/>
              <w:jc w:val="both"/>
            </w:pPr>
            <w:r>
              <w:rPr>
                <w:rFonts w:ascii="Times New Roman"/>
                <w:b w:val="false"/>
                <w:i w:val="false"/>
                <w:color w:val="000000"/>
                <w:sz w:val="20"/>
              </w:rPr>
              <w:t>
Касенова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580101413353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5"/>
          <w:p>
            <w:pPr>
              <w:spacing w:after="20"/>
              <w:ind w:left="20"/>
              <w:jc w:val="both"/>
            </w:pPr>
            <w:r>
              <w:rPr>
                <w:rFonts w:ascii="Times New Roman"/>
                <w:b w:val="false"/>
                <w:i w:val="false"/>
                <w:color w:val="000000"/>
                <w:sz w:val="20"/>
              </w:rPr>
              <w:t>
к/х "Кунбас би"</w:t>
            </w:r>
          </w:p>
          <w:bookmarkEnd w:id="175"/>
          <w:p>
            <w:pPr>
              <w:spacing w:after="20"/>
              <w:ind w:left="20"/>
              <w:jc w:val="both"/>
            </w:pPr>
            <w:r>
              <w:rPr>
                <w:rFonts w:ascii="Times New Roman"/>
                <w:b w:val="false"/>
                <w:i w:val="false"/>
                <w:color w:val="000000"/>
                <w:sz w:val="20"/>
              </w:rPr>
              <w:t>
Кунбасов Рахымбек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761107300696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76"/>
          <w:p>
            <w:pPr>
              <w:spacing w:after="20"/>
              <w:ind w:left="20"/>
              <w:jc w:val="both"/>
            </w:pPr>
            <w:r>
              <w:rPr>
                <w:rFonts w:ascii="Times New Roman"/>
                <w:b w:val="false"/>
                <w:i w:val="false"/>
                <w:color w:val="000000"/>
                <w:sz w:val="20"/>
              </w:rPr>
              <w:t>
к/х "Айнур"</w:t>
            </w:r>
          </w:p>
          <w:bookmarkEnd w:id="176"/>
          <w:p>
            <w:pPr>
              <w:spacing w:after="20"/>
              <w:ind w:left="20"/>
              <w:jc w:val="both"/>
            </w:pPr>
            <w:r>
              <w:rPr>
                <w:rFonts w:ascii="Times New Roman"/>
                <w:b w:val="false"/>
                <w:i w:val="false"/>
                <w:color w:val="000000"/>
                <w:sz w:val="20"/>
              </w:rPr>
              <w:t>
Кусаинов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690812300690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7"/>
          <w:p>
            <w:pPr>
              <w:spacing w:after="20"/>
              <w:ind w:left="20"/>
              <w:jc w:val="both"/>
            </w:pPr>
            <w:r>
              <w:rPr>
                <w:rFonts w:ascii="Times New Roman"/>
                <w:b w:val="false"/>
                <w:i w:val="false"/>
                <w:color w:val="000000"/>
                <w:sz w:val="20"/>
              </w:rPr>
              <w:t>
к/х "Мерей"</w:t>
            </w:r>
          </w:p>
          <w:bookmarkEnd w:id="177"/>
          <w:p>
            <w:pPr>
              <w:spacing w:after="20"/>
              <w:ind w:left="20"/>
              <w:jc w:val="both"/>
            </w:pPr>
            <w:r>
              <w:rPr>
                <w:rFonts w:ascii="Times New Roman"/>
                <w:b w:val="false"/>
                <w:i w:val="false"/>
                <w:color w:val="000000"/>
                <w:sz w:val="20"/>
              </w:rPr>
              <w:t>
Молдабеков Хамид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460615300949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8"/>
          <w:p>
            <w:pPr>
              <w:spacing w:after="20"/>
              <w:ind w:left="20"/>
              <w:jc w:val="both"/>
            </w:pPr>
            <w:r>
              <w:rPr>
                <w:rFonts w:ascii="Times New Roman"/>
                <w:b w:val="false"/>
                <w:i w:val="false"/>
                <w:color w:val="000000"/>
                <w:sz w:val="20"/>
              </w:rPr>
              <w:t>
к/х "Мурат"</w:t>
            </w:r>
          </w:p>
          <w:bookmarkEnd w:id="178"/>
          <w:p>
            <w:pPr>
              <w:spacing w:after="20"/>
              <w:ind w:left="20"/>
              <w:jc w:val="both"/>
            </w:pPr>
            <w:r>
              <w:rPr>
                <w:rFonts w:ascii="Times New Roman"/>
                <w:b w:val="false"/>
                <w:i w:val="false"/>
                <w:color w:val="000000"/>
                <w:sz w:val="20"/>
              </w:rPr>
              <w:t>
Ауганбаев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791210300324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9"/>
          <w:p>
            <w:pPr>
              <w:spacing w:after="20"/>
              <w:ind w:left="20"/>
              <w:jc w:val="both"/>
            </w:pPr>
            <w:r>
              <w:rPr>
                <w:rFonts w:ascii="Times New Roman"/>
                <w:b w:val="false"/>
                <w:i w:val="false"/>
                <w:color w:val="000000"/>
                <w:sz w:val="20"/>
              </w:rPr>
              <w:t>
к/х "Берик"</w:t>
            </w:r>
          </w:p>
          <w:bookmarkEnd w:id="179"/>
          <w:p>
            <w:pPr>
              <w:spacing w:after="20"/>
              <w:ind w:left="20"/>
              <w:jc w:val="both"/>
            </w:pPr>
            <w:r>
              <w:rPr>
                <w:rFonts w:ascii="Times New Roman"/>
                <w:b w:val="false"/>
                <w:i w:val="false"/>
                <w:color w:val="000000"/>
                <w:sz w:val="20"/>
              </w:rPr>
              <w:t>
Джанатаев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801003302082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80"/>
          <w:p>
            <w:pPr>
              <w:spacing w:after="20"/>
              <w:ind w:left="20"/>
              <w:jc w:val="both"/>
            </w:pPr>
            <w:r>
              <w:rPr>
                <w:rFonts w:ascii="Times New Roman"/>
                <w:b w:val="false"/>
                <w:i w:val="false"/>
                <w:color w:val="000000"/>
                <w:sz w:val="20"/>
              </w:rPr>
              <w:t>
к/х "Абубакир"</w:t>
            </w:r>
          </w:p>
          <w:bookmarkEnd w:id="180"/>
          <w:p>
            <w:pPr>
              <w:spacing w:after="20"/>
              <w:ind w:left="20"/>
              <w:jc w:val="both"/>
            </w:pPr>
            <w:r>
              <w:rPr>
                <w:rFonts w:ascii="Times New Roman"/>
                <w:b w:val="false"/>
                <w:i w:val="false"/>
                <w:color w:val="000000"/>
                <w:sz w:val="20"/>
              </w:rPr>
              <w:t>
Дзамерзаев Рабу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610520300361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81"/>
          <w:p>
            <w:pPr>
              <w:spacing w:after="20"/>
              <w:ind w:left="20"/>
              <w:jc w:val="both"/>
            </w:pPr>
            <w:r>
              <w:rPr>
                <w:rFonts w:ascii="Times New Roman"/>
                <w:b w:val="false"/>
                <w:i w:val="false"/>
                <w:color w:val="000000"/>
                <w:sz w:val="20"/>
              </w:rPr>
              <w:t>
к/х "Елтай"</w:t>
            </w:r>
          </w:p>
          <w:bookmarkEnd w:id="181"/>
          <w:p>
            <w:pPr>
              <w:spacing w:after="20"/>
              <w:ind w:left="20"/>
              <w:jc w:val="both"/>
            </w:pPr>
            <w:r>
              <w:rPr>
                <w:rFonts w:ascii="Times New Roman"/>
                <w:b w:val="false"/>
                <w:i w:val="false"/>
                <w:color w:val="000000"/>
                <w:sz w:val="20"/>
              </w:rPr>
              <w:t>
Каиров Нургиса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670303301112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2"/>
          <w:p>
            <w:pPr>
              <w:spacing w:after="20"/>
              <w:ind w:left="20"/>
              <w:jc w:val="both"/>
            </w:pPr>
            <w:r>
              <w:rPr>
                <w:rFonts w:ascii="Times New Roman"/>
                <w:b w:val="false"/>
                <w:i w:val="false"/>
                <w:color w:val="000000"/>
                <w:sz w:val="20"/>
              </w:rPr>
              <w:t>
к/х "Мамбетов Б.Н"</w:t>
            </w:r>
          </w:p>
          <w:bookmarkEnd w:id="182"/>
          <w:p>
            <w:pPr>
              <w:spacing w:after="20"/>
              <w:ind w:left="20"/>
              <w:jc w:val="both"/>
            </w:pPr>
            <w:r>
              <w:rPr>
                <w:rFonts w:ascii="Times New Roman"/>
                <w:b w:val="false"/>
                <w:i w:val="false"/>
                <w:color w:val="000000"/>
                <w:sz w:val="20"/>
              </w:rPr>
              <w:t>
Мамбетов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580914301709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3"/>
          <w:p>
            <w:pPr>
              <w:spacing w:after="20"/>
              <w:ind w:left="20"/>
              <w:jc w:val="both"/>
            </w:pPr>
            <w:r>
              <w:rPr>
                <w:rFonts w:ascii="Times New Roman"/>
                <w:b w:val="false"/>
                <w:i w:val="false"/>
                <w:color w:val="000000"/>
                <w:sz w:val="20"/>
              </w:rPr>
              <w:t>
к/х "Зарина"</w:t>
            </w:r>
          </w:p>
          <w:bookmarkEnd w:id="183"/>
          <w:p>
            <w:pPr>
              <w:spacing w:after="20"/>
              <w:ind w:left="20"/>
              <w:jc w:val="both"/>
            </w:pPr>
            <w:r>
              <w:rPr>
                <w:rFonts w:ascii="Times New Roman"/>
                <w:b w:val="false"/>
                <w:i w:val="false"/>
                <w:color w:val="000000"/>
                <w:sz w:val="20"/>
              </w:rPr>
              <w:t>
Чуженов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4"/>
          <w:p>
            <w:pPr>
              <w:spacing w:after="20"/>
              <w:ind w:left="20"/>
              <w:jc w:val="both"/>
            </w:pPr>
            <w:r>
              <w:rPr>
                <w:rFonts w:ascii="Times New Roman"/>
                <w:b w:val="false"/>
                <w:i w:val="false"/>
                <w:color w:val="000000"/>
                <w:sz w:val="20"/>
              </w:rPr>
              <w:t>
к/х "Азамат"</w:t>
            </w:r>
          </w:p>
          <w:bookmarkEnd w:id="184"/>
          <w:p>
            <w:pPr>
              <w:spacing w:after="20"/>
              <w:ind w:left="20"/>
              <w:jc w:val="both"/>
            </w:pPr>
            <w:r>
              <w:rPr>
                <w:rFonts w:ascii="Times New Roman"/>
                <w:b w:val="false"/>
                <w:i w:val="false"/>
                <w:color w:val="000000"/>
                <w:sz w:val="20"/>
              </w:rPr>
              <w:t>
Ажибаев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700613300702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5"/>
          <w:p>
            <w:pPr>
              <w:spacing w:after="20"/>
              <w:ind w:left="20"/>
              <w:jc w:val="both"/>
            </w:pPr>
            <w:r>
              <w:rPr>
                <w:rFonts w:ascii="Times New Roman"/>
                <w:b w:val="false"/>
                <w:i w:val="false"/>
                <w:color w:val="000000"/>
                <w:sz w:val="20"/>
              </w:rPr>
              <w:t>
к/х "Аскар"</w:t>
            </w:r>
          </w:p>
          <w:bookmarkEnd w:id="185"/>
          <w:p>
            <w:pPr>
              <w:spacing w:after="20"/>
              <w:ind w:left="20"/>
              <w:jc w:val="both"/>
            </w:pPr>
            <w:r>
              <w:rPr>
                <w:rFonts w:ascii="Times New Roman"/>
                <w:b w:val="false"/>
                <w:i w:val="false"/>
                <w:color w:val="000000"/>
                <w:sz w:val="20"/>
              </w:rPr>
              <w:t>
Ешмуханбетов Айдарбек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6"/>
          <w:p>
            <w:pPr>
              <w:spacing w:after="20"/>
              <w:ind w:left="20"/>
              <w:jc w:val="both"/>
            </w:pPr>
            <w:r>
              <w:rPr>
                <w:rFonts w:ascii="Times New Roman"/>
                <w:b w:val="false"/>
                <w:i w:val="false"/>
                <w:color w:val="000000"/>
                <w:sz w:val="20"/>
              </w:rPr>
              <w:t>
к/х "Тунгатаров"</w:t>
            </w:r>
          </w:p>
          <w:bookmarkEnd w:id="186"/>
          <w:p>
            <w:pPr>
              <w:spacing w:after="20"/>
              <w:ind w:left="20"/>
              <w:jc w:val="both"/>
            </w:pPr>
            <w:r>
              <w:rPr>
                <w:rFonts w:ascii="Times New Roman"/>
                <w:b w:val="false"/>
                <w:i w:val="false"/>
                <w:color w:val="000000"/>
                <w:sz w:val="20"/>
              </w:rPr>
              <w:t>
Тунгатаров Талгат Танкенович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640623301771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87"/>
          <w:p>
            <w:pPr>
              <w:spacing w:after="20"/>
              <w:ind w:left="20"/>
              <w:jc w:val="both"/>
            </w:pPr>
            <w:r>
              <w:rPr>
                <w:rFonts w:ascii="Times New Roman"/>
                <w:b w:val="false"/>
                <w:i w:val="false"/>
                <w:color w:val="000000"/>
                <w:sz w:val="20"/>
              </w:rPr>
              <w:t>
к/х "Нұрлы"</w:t>
            </w:r>
          </w:p>
          <w:bookmarkEnd w:id="187"/>
          <w:p>
            <w:pPr>
              <w:spacing w:after="20"/>
              <w:ind w:left="20"/>
              <w:jc w:val="both"/>
            </w:pPr>
            <w:r>
              <w:rPr>
                <w:rFonts w:ascii="Times New Roman"/>
                <w:b w:val="false"/>
                <w:i w:val="false"/>
                <w:color w:val="000000"/>
                <w:sz w:val="20"/>
              </w:rPr>
              <w:t>
Жунисов Нурберген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800207303760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88"/>
          <w:p>
            <w:pPr>
              <w:spacing w:after="20"/>
              <w:ind w:left="20"/>
              <w:jc w:val="both"/>
            </w:pPr>
            <w:r>
              <w:rPr>
                <w:rFonts w:ascii="Times New Roman"/>
                <w:b w:val="false"/>
                <w:i w:val="false"/>
                <w:color w:val="000000"/>
                <w:sz w:val="20"/>
              </w:rPr>
              <w:t>
к/х "Жарқын"</w:t>
            </w:r>
          </w:p>
          <w:bookmarkEnd w:id="188"/>
          <w:p>
            <w:pPr>
              <w:spacing w:after="20"/>
              <w:ind w:left="20"/>
              <w:jc w:val="both"/>
            </w:pPr>
            <w:r>
              <w:rPr>
                <w:rFonts w:ascii="Times New Roman"/>
                <w:b w:val="false"/>
                <w:i w:val="false"/>
                <w:color w:val="000000"/>
                <w:sz w:val="20"/>
              </w:rPr>
              <w:t>
Касымбеков Еркин Турсынбаевич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840612300745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89"/>
          <w:p>
            <w:pPr>
              <w:spacing w:after="20"/>
              <w:ind w:left="20"/>
              <w:jc w:val="both"/>
            </w:pPr>
            <w:r>
              <w:rPr>
                <w:rFonts w:ascii="Times New Roman"/>
                <w:b w:val="false"/>
                <w:i w:val="false"/>
                <w:color w:val="000000"/>
                <w:sz w:val="20"/>
              </w:rPr>
              <w:t>
к/х "Ернар"</w:t>
            </w:r>
          </w:p>
          <w:bookmarkEnd w:id="189"/>
          <w:p>
            <w:pPr>
              <w:spacing w:after="20"/>
              <w:ind w:left="20"/>
              <w:jc w:val="both"/>
            </w:pPr>
            <w:r>
              <w:rPr>
                <w:rFonts w:ascii="Times New Roman"/>
                <w:b w:val="false"/>
                <w:i w:val="false"/>
                <w:color w:val="000000"/>
                <w:sz w:val="20"/>
              </w:rPr>
              <w:t>
Тогуреков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780727303976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24-260-053-198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90"/>
          <w:p>
            <w:pPr>
              <w:spacing w:after="20"/>
              <w:ind w:left="20"/>
              <w:jc w:val="both"/>
            </w:pPr>
            <w:r>
              <w:rPr>
                <w:rFonts w:ascii="Times New Roman"/>
                <w:b w:val="false"/>
                <w:i w:val="false"/>
                <w:color w:val="000000"/>
                <w:sz w:val="20"/>
              </w:rPr>
              <w:t>
к/х "Албанбаев"</w:t>
            </w:r>
          </w:p>
          <w:bookmarkEnd w:id="190"/>
          <w:p>
            <w:pPr>
              <w:spacing w:after="20"/>
              <w:ind w:left="20"/>
              <w:jc w:val="both"/>
            </w:pPr>
            <w:r>
              <w:rPr>
                <w:rFonts w:ascii="Times New Roman"/>
                <w:b w:val="false"/>
                <w:i w:val="false"/>
                <w:color w:val="000000"/>
                <w:sz w:val="20"/>
              </w:rPr>
              <w:t>
Албанбаев Бакыт Нурмолдаевич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841016300946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91"/>
          <w:p>
            <w:pPr>
              <w:spacing w:after="20"/>
              <w:ind w:left="20"/>
              <w:jc w:val="both"/>
            </w:pPr>
            <w:r>
              <w:rPr>
                <w:rFonts w:ascii="Times New Roman"/>
                <w:b w:val="false"/>
                <w:i w:val="false"/>
                <w:color w:val="000000"/>
                <w:sz w:val="20"/>
              </w:rPr>
              <w:t>
03-260-045-328</w:t>
            </w:r>
          </w:p>
          <w:bookmarkEnd w:id="191"/>
          <w:p>
            <w:pPr>
              <w:spacing w:after="20"/>
              <w:ind w:left="20"/>
              <w:jc w:val="both"/>
            </w:pPr>
            <w:r>
              <w:rPr>
                <w:rFonts w:ascii="Times New Roman"/>
                <w:b w:val="false"/>
                <w:i w:val="false"/>
                <w:color w:val="000000"/>
                <w:sz w:val="20"/>
              </w:rPr>
              <w:t>
03-260-045-324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2"/>
          <w:p>
            <w:pPr>
              <w:spacing w:after="20"/>
              <w:ind w:left="20"/>
              <w:jc w:val="both"/>
            </w:pPr>
            <w:r>
              <w:rPr>
                <w:rFonts w:ascii="Times New Roman"/>
                <w:b w:val="false"/>
                <w:i w:val="false"/>
                <w:color w:val="000000"/>
                <w:sz w:val="20"/>
              </w:rPr>
              <w:t>
к/х "Бексултан"</w:t>
            </w:r>
          </w:p>
          <w:bookmarkEnd w:id="192"/>
          <w:p>
            <w:pPr>
              <w:spacing w:after="20"/>
              <w:ind w:left="20"/>
              <w:jc w:val="both"/>
            </w:pPr>
            <w:r>
              <w:rPr>
                <w:rFonts w:ascii="Times New Roman"/>
                <w:b w:val="false"/>
                <w:i w:val="false"/>
                <w:color w:val="000000"/>
                <w:sz w:val="20"/>
              </w:rPr>
              <w:t>
Альменова Кулянда Джилгельдиновна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450323400015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3"/>
          <w:p>
            <w:pPr>
              <w:spacing w:after="20"/>
              <w:ind w:left="20"/>
              <w:jc w:val="both"/>
            </w:pPr>
            <w:r>
              <w:rPr>
                <w:rFonts w:ascii="Times New Roman"/>
                <w:b w:val="false"/>
                <w:i w:val="false"/>
                <w:color w:val="000000"/>
                <w:sz w:val="20"/>
              </w:rPr>
              <w:t>
к/х "Азамат"</w:t>
            </w:r>
          </w:p>
          <w:bookmarkEnd w:id="193"/>
          <w:p>
            <w:pPr>
              <w:spacing w:after="20"/>
              <w:ind w:left="20"/>
              <w:jc w:val="both"/>
            </w:pPr>
            <w:r>
              <w:rPr>
                <w:rFonts w:ascii="Times New Roman"/>
                <w:b w:val="false"/>
                <w:i w:val="false"/>
                <w:color w:val="000000"/>
                <w:sz w:val="20"/>
              </w:rPr>
              <w:t>
Артыкбаев Кабылда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471010302189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4"/>
          <w:p>
            <w:pPr>
              <w:spacing w:after="20"/>
              <w:ind w:left="20"/>
              <w:jc w:val="both"/>
            </w:pPr>
            <w:r>
              <w:rPr>
                <w:rFonts w:ascii="Times New Roman"/>
                <w:b w:val="false"/>
                <w:i w:val="false"/>
                <w:color w:val="000000"/>
                <w:sz w:val="20"/>
              </w:rPr>
              <w:t>
к/х "Арслан"</w:t>
            </w:r>
          </w:p>
          <w:bookmarkEnd w:id="194"/>
          <w:p>
            <w:pPr>
              <w:spacing w:after="20"/>
              <w:ind w:left="20"/>
              <w:jc w:val="both"/>
            </w:pPr>
            <w:r>
              <w:rPr>
                <w:rFonts w:ascii="Times New Roman"/>
                <w:b w:val="false"/>
                <w:i w:val="false"/>
                <w:color w:val="000000"/>
                <w:sz w:val="20"/>
              </w:rPr>
              <w:t>
Арыспаев Барат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631201302756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5"/>
          <w:p>
            <w:pPr>
              <w:spacing w:after="20"/>
              <w:ind w:left="20"/>
              <w:jc w:val="both"/>
            </w:pPr>
            <w:r>
              <w:rPr>
                <w:rFonts w:ascii="Times New Roman"/>
                <w:b w:val="false"/>
                <w:i w:val="false"/>
                <w:color w:val="000000"/>
                <w:sz w:val="20"/>
              </w:rPr>
              <w:t>
к/х "Асыл"</w:t>
            </w:r>
          </w:p>
          <w:bookmarkEnd w:id="195"/>
          <w:p>
            <w:pPr>
              <w:spacing w:after="20"/>
              <w:ind w:left="20"/>
              <w:jc w:val="both"/>
            </w:pPr>
            <w:r>
              <w:rPr>
                <w:rFonts w:ascii="Times New Roman"/>
                <w:b w:val="false"/>
                <w:i w:val="false"/>
                <w:color w:val="000000"/>
                <w:sz w:val="20"/>
              </w:rPr>
              <w:t>
Асылов Ержан Мырзагалиевич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791030300663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96"/>
          <w:p>
            <w:pPr>
              <w:spacing w:after="20"/>
              <w:ind w:left="20"/>
              <w:jc w:val="both"/>
            </w:pPr>
            <w:r>
              <w:rPr>
                <w:rFonts w:ascii="Times New Roman"/>
                <w:b w:val="false"/>
                <w:i w:val="false"/>
                <w:color w:val="000000"/>
                <w:sz w:val="20"/>
              </w:rPr>
              <w:t>
03-260-045-122</w:t>
            </w:r>
          </w:p>
          <w:bookmarkEnd w:id="196"/>
          <w:p>
            <w:pPr>
              <w:spacing w:after="20"/>
              <w:ind w:left="20"/>
              <w:jc w:val="both"/>
            </w:pPr>
            <w:r>
              <w:rPr>
                <w:rFonts w:ascii="Times New Roman"/>
                <w:b w:val="false"/>
                <w:i w:val="false"/>
                <w:color w:val="000000"/>
                <w:sz w:val="20"/>
              </w:rPr>
              <w:t>
</w:t>
            </w:r>
            <w:r>
              <w:rPr>
                <w:rFonts w:ascii="Times New Roman"/>
                <w:b w:val="false"/>
                <w:i w:val="false"/>
                <w:color w:val="000000"/>
                <w:sz w:val="20"/>
              </w:rPr>
              <w:t>03-260-045-233</w:t>
            </w:r>
          </w:p>
          <w:p>
            <w:pPr>
              <w:spacing w:after="20"/>
              <w:ind w:left="20"/>
              <w:jc w:val="both"/>
            </w:pPr>
            <w:r>
              <w:rPr>
                <w:rFonts w:ascii="Times New Roman"/>
                <w:b w:val="false"/>
                <w:i w:val="false"/>
                <w:color w:val="000000"/>
                <w:sz w:val="20"/>
              </w:rPr>
              <w:t>
03-260-045-270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7"/>
          <w:p>
            <w:pPr>
              <w:spacing w:after="20"/>
              <w:ind w:left="20"/>
              <w:jc w:val="both"/>
            </w:pPr>
            <w:r>
              <w:rPr>
                <w:rFonts w:ascii="Times New Roman"/>
                <w:b w:val="false"/>
                <w:i w:val="false"/>
                <w:color w:val="000000"/>
                <w:sz w:val="20"/>
              </w:rPr>
              <w:t>
к/х "Ринат"</w:t>
            </w:r>
          </w:p>
          <w:bookmarkEnd w:id="197"/>
          <w:p>
            <w:pPr>
              <w:spacing w:after="20"/>
              <w:ind w:left="20"/>
              <w:jc w:val="both"/>
            </w:pPr>
            <w:r>
              <w:rPr>
                <w:rFonts w:ascii="Times New Roman"/>
                <w:b w:val="false"/>
                <w:i w:val="false"/>
                <w:color w:val="000000"/>
                <w:sz w:val="20"/>
              </w:rPr>
              <w:t>
Атайбеков Ринат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790219302337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8"/>
          <w:p>
            <w:pPr>
              <w:spacing w:after="20"/>
              <w:ind w:left="20"/>
              <w:jc w:val="both"/>
            </w:pPr>
            <w:r>
              <w:rPr>
                <w:rFonts w:ascii="Times New Roman"/>
                <w:b w:val="false"/>
                <w:i w:val="false"/>
                <w:color w:val="000000"/>
                <w:sz w:val="20"/>
              </w:rPr>
              <w:t>
03-260-045-272</w:t>
            </w:r>
          </w:p>
          <w:bookmarkEnd w:id="198"/>
          <w:p>
            <w:pPr>
              <w:spacing w:after="20"/>
              <w:ind w:left="20"/>
              <w:jc w:val="both"/>
            </w:pPr>
            <w:r>
              <w:rPr>
                <w:rFonts w:ascii="Times New Roman"/>
                <w:b w:val="false"/>
                <w:i w:val="false"/>
                <w:color w:val="000000"/>
                <w:sz w:val="20"/>
              </w:rPr>
              <w:t>
03-260-045-271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99"/>
          <w:p>
            <w:pPr>
              <w:spacing w:after="20"/>
              <w:ind w:left="20"/>
              <w:jc w:val="both"/>
            </w:pPr>
            <w:r>
              <w:rPr>
                <w:rFonts w:ascii="Times New Roman"/>
                <w:b w:val="false"/>
                <w:i w:val="false"/>
                <w:color w:val="000000"/>
                <w:sz w:val="20"/>
              </w:rPr>
              <w:t>
к/х "Жандос"</w:t>
            </w:r>
          </w:p>
          <w:bookmarkEnd w:id="199"/>
          <w:p>
            <w:pPr>
              <w:spacing w:after="20"/>
              <w:ind w:left="20"/>
              <w:jc w:val="both"/>
            </w:pPr>
            <w:r>
              <w:rPr>
                <w:rFonts w:ascii="Times New Roman"/>
                <w:b w:val="false"/>
                <w:i w:val="false"/>
                <w:color w:val="000000"/>
                <w:sz w:val="20"/>
              </w:rPr>
              <w:t>
Аяпбергенов Иргалий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570415302022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00"/>
          <w:p>
            <w:pPr>
              <w:spacing w:after="20"/>
              <w:ind w:left="20"/>
              <w:jc w:val="both"/>
            </w:pPr>
            <w:r>
              <w:rPr>
                <w:rFonts w:ascii="Times New Roman"/>
                <w:b w:val="false"/>
                <w:i w:val="false"/>
                <w:color w:val="000000"/>
                <w:sz w:val="20"/>
              </w:rPr>
              <w:t>
03-260-045-166</w:t>
            </w:r>
          </w:p>
          <w:bookmarkEnd w:id="200"/>
          <w:p>
            <w:pPr>
              <w:spacing w:after="20"/>
              <w:ind w:left="20"/>
              <w:jc w:val="both"/>
            </w:pPr>
            <w:r>
              <w:rPr>
                <w:rFonts w:ascii="Times New Roman"/>
                <w:b w:val="false"/>
                <w:i w:val="false"/>
                <w:color w:val="000000"/>
                <w:sz w:val="20"/>
              </w:rPr>
              <w:t>
03-260-045-165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01"/>
          <w:p>
            <w:pPr>
              <w:spacing w:after="20"/>
              <w:ind w:left="20"/>
              <w:jc w:val="both"/>
            </w:pPr>
            <w:r>
              <w:rPr>
                <w:rFonts w:ascii="Times New Roman"/>
                <w:b w:val="false"/>
                <w:i w:val="false"/>
                <w:color w:val="000000"/>
                <w:sz w:val="20"/>
              </w:rPr>
              <w:t>
к/х"Жананур-Ардак"</w:t>
            </w:r>
          </w:p>
          <w:bookmarkEnd w:id="201"/>
          <w:p>
            <w:pPr>
              <w:spacing w:after="20"/>
              <w:ind w:left="20"/>
              <w:jc w:val="both"/>
            </w:pPr>
            <w:r>
              <w:rPr>
                <w:rFonts w:ascii="Times New Roman"/>
                <w:b w:val="false"/>
                <w:i w:val="false"/>
                <w:color w:val="000000"/>
                <w:sz w:val="20"/>
              </w:rPr>
              <w:t>
Байболов Бакытжан Жананурович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730122303033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02"/>
          <w:p>
            <w:pPr>
              <w:spacing w:after="20"/>
              <w:ind w:left="20"/>
              <w:jc w:val="both"/>
            </w:pPr>
            <w:r>
              <w:rPr>
                <w:rFonts w:ascii="Times New Roman"/>
                <w:b w:val="false"/>
                <w:i w:val="false"/>
                <w:color w:val="000000"/>
                <w:sz w:val="20"/>
              </w:rPr>
              <w:t>
к/х "Кожан"</w:t>
            </w:r>
          </w:p>
          <w:bookmarkEnd w:id="202"/>
          <w:p>
            <w:pPr>
              <w:spacing w:after="20"/>
              <w:ind w:left="20"/>
              <w:jc w:val="both"/>
            </w:pPr>
            <w:r>
              <w:rPr>
                <w:rFonts w:ascii="Times New Roman"/>
                <w:b w:val="false"/>
                <w:i w:val="false"/>
                <w:color w:val="000000"/>
                <w:sz w:val="20"/>
              </w:rPr>
              <w:t>
Баймбетов Алмас Кожаханович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870207301747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3"/>
          <w:p>
            <w:pPr>
              <w:spacing w:after="20"/>
              <w:ind w:left="20"/>
              <w:jc w:val="both"/>
            </w:pPr>
            <w:r>
              <w:rPr>
                <w:rFonts w:ascii="Times New Roman"/>
                <w:b w:val="false"/>
                <w:i w:val="false"/>
                <w:color w:val="000000"/>
                <w:sz w:val="20"/>
              </w:rPr>
              <w:t>
к/х "Максат"</w:t>
            </w:r>
          </w:p>
          <w:bookmarkEnd w:id="203"/>
          <w:p>
            <w:pPr>
              <w:spacing w:after="20"/>
              <w:ind w:left="20"/>
              <w:jc w:val="both"/>
            </w:pPr>
            <w:r>
              <w:rPr>
                <w:rFonts w:ascii="Times New Roman"/>
                <w:b w:val="false"/>
                <w:i w:val="false"/>
                <w:color w:val="000000"/>
                <w:sz w:val="20"/>
              </w:rPr>
              <w:t>
Дауренбаев Максат Умербекович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810321301697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03-260-004-256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04"/>
          <w:p>
            <w:pPr>
              <w:spacing w:after="20"/>
              <w:ind w:left="20"/>
              <w:jc w:val="both"/>
            </w:pPr>
            <w:r>
              <w:rPr>
                <w:rFonts w:ascii="Times New Roman"/>
                <w:b w:val="false"/>
                <w:i w:val="false"/>
                <w:color w:val="000000"/>
                <w:sz w:val="20"/>
              </w:rPr>
              <w:t>
к/х "Досунбеков Б"</w:t>
            </w:r>
          </w:p>
          <w:bookmarkEnd w:id="204"/>
          <w:p>
            <w:pPr>
              <w:spacing w:after="20"/>
              <w:ind w:left="20"/>
              <w:jc w:val="both"/>
            </w:pPr>
            <w:r>
              <w:rPr>
                <w:rFonts w:ascii="Times New Roman"/>
                <w:b w:val="false"/>
                <w:i w:val="false"/>
                <w:color w:val="000000"/>
                <w:sz w:val="20"/>
              </w:rPr>
              <w:t>
Досунбеков Болат Жанатович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630501304374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5"/>
          <w:p>
            <w:pPr>
              <w:spacing w:after="20"/>
              <w:ind w:left="20"/>
              <w:jc w:val="both"/>
            </w:pPr>
            <w:r>
              <w:rPr>
                <w:rFonts w:ascii="Times New Roman"/>
                <w:b w:val="false"/>
                <w:i w:val="false"/>
                <w:color w:val="000000"/>
                <w:sz w:val="20"/>
              </w:rPr>
              <w:t>
к/х "Дәулет"</w:t>
            </w:r>
          </w:p>
          <w:bookmarkEnd w:id="205"/>
          <w:p>
            <w:pPr>
              <w:spacing w:after="20"/>
              <w:ind w:left="20"/>
              <w:jc w:val="both"/>
            </w:pPr>
            <w:r>
              <w:rPr>
                <w:rFonts w:ascii="Times New Roman"/>
                <w:b w:val="false"/>
                <w:i w:val="false"/>
                <w:color w:val="000000"/>
                <w:sz w:val="20"/>
              </w:rPr>
              <w:t>
Дуйсембинова Зинал Едильжановна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541110400801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6"/>
          <w:p>
            <w:pPr>
              <w:spacing w:after="20"/>
              <w:ind w:left="20"/>
              <w:jc w:val="both"/>
            </w:pPr>
            <w:r>
              <w:rPr>
                <w:rFonts w:ascii="Times New Roman"/>
                <w:b w:val="false"/>
                <w:i w:val="false"/>
                <w:color w:val="000000"/>
                <w:sz w:val="20"/>
              </w:rPr>
              <w:t>
03-260-045-655</w:t>
            </w:r>
          </w:p>
          <w:bookmarkEnd w:id="206"/>
          <w:p>
            <w:pPr>
              <w:spacing w:after="20"/>
              <w:ind w:left="20"/>
              <w:jc w:val="both"/>
            </w:pPr>
            <w:r>
              <w:rPr>
                <w:rFonts w:ascii="Times New Roman"/>
                <w:b w:val="false"/>
                <w:i w:val="false"/>
                <w:color w:val="000000"/>
                <w:sz w:val="20"/>
              </w:rPr>
              <w:t>
03-260-045-329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7"/>
          <w:p>
            <w:pPr>
              <w:spacing w:after="20"/>
              <w:ind w:left="20"/>
              <w:jc w:val="both"/>
            </w:pPr>
            <w:r>
              <w:rPr>
                <w:rFonts w:ascii="Times New Roman"/>
                <w:b w:val="false"/>
                <w:i w:val="false"/>
                <w:color w:val="000000"/>
                <w:sz w:val="20"/>
              </w:rPr>
              <w:t>
к/х "Иса"</w:t>
            </w:r>
          </w:p>
          <w:bookmarkEnd w:id="207"/>
          <w:p>
            <w:pPr>
              <w:spacing w:after="20"/>
              <w:ind w:left="20"/>
              <w:jc w:val="both"/>
            </w:pPr>
            <w:r>
              <w:rPr>
                <w:rFonts w:ascii="Times New Roman"/>
                <w:b w:val="false"/>
                <w:i w:val="false"/>
                <w:color w:val="000000"/>
                <w:sz w:val="20"/>
              </w:rPr>
              <w:t>
Жумабаев Аселбек Исаевич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610209301288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8"/>
          <w:p>
            <w:pPr>
              <w:spacing w:after="20"/>
              <w:ind w:left="20"/>
              <w:jc w:val="both"/>
            </w:pPr>
            <w:r>
              <w:rPr>
                <w:rFonts w:ascii="Times New Roman"/>
                <w:b w:val="false"/>
                <w:i w:val="false"/>
                <w:color w:val="000000"/>
                <w:sz w:val="20"/>
              </w:rPr>
              <w:t>
03-260-045-124</w:t>
            </w:r>
          </w:p>
          <w:bookmarkEnd w:id="208"/>
          <w:p>
            <w:pPr>
              <w:spacing w:after="20"/>
              <w:ind w:left="20"/>
              <w:jc w:val="both"/>
            </w:pPr>
            <w:r>
              <w:rPr>
                <w:rFonts w:ascii="Times New Roman"/>
                <w:b w:val="false"/>
                <w:i w:val="false"/>
                <w:color w:val="000000"/>
                <w:sz w:val="20"/>
              </w:rPr>
              <w:t>
</w:t>
            </w:r>
            <w:r>
              <w:rPr>
                <w:rFonts w:ascii="Times New Roman"/>
                <w:b w:val="false"/>
                <w:i w:val="false"/>
                <w:color w:val="000000"/>
                <w:sz w:val="20"/>
              </w:rPr>
              <w:t>03-260-045-123</w:t>
            </w:r>
          </w:p>
          <w:p>
            <w:pPr>
              <w:spacing w:after="20"/>
              <w:ind w:left="20"/>
              <w:jc w:val="both"/>
            </w:pPr>
            <w:r>
              <w:rPr>
                <w:rFonts w:ascii="Times New Roman"/>
                <w:b w:val="false"/>
                <w:i w:val="false"/>
                <w:color w:val="000000"/>
                <w:sz w:val="20"/>
              </w:rPr>
              <w:t>
03-260-045-723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9"/>
          <w:p>
            <w:pPr>
              <w:spacing w:after="20"/>
              <w:ind w:left="20"/>
              <w:jc w:val="both"/>
            </w:pPr>
            <w:r>
              <w:rPr>
                <w:rFonts w:ascii="Times New Roman"/>
                <w:b w:val="false"/>
                <w:i w:val="false"/>
                <w:color w:val="000000"/>
                <w:sz w:val="20"/>
              </w:rPr>
              <w:t>
к/х "Бекжан"</w:t>
            </w:r>
          </w:p>
          <w:bookmarkEnd w:id="209"/>
          <w:p>
            <w:pPr>
              <w:spacing w:after="20"/>
              <w:ind w:left="20"/>
              <w:jc w:val="both"/>
            </w:pPr>
            <w:r>
              <w:rPr>
                <w:rFonts w:ascii="Times New Roman"/>
                <w:b w:val="false"/>
                <w:i w:val="false"/>
                <w:color w:val="000000"/>
                <w:sz w:val="20"/>
              </w:rPr>
              <w:t>
Кабылова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610905402486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0"/>
          <w:p>
            <w:pPr>
              <w:spacing w:after="20"/>
              <w:ind w:left="20"/>
              <w:jc w:val="both"/>
            </w:pPr>
            <w:r>
              <w:rPr>
                <w:rFonts w:ascii="Times New Roman"/>
                <w:b w:val="false"/>
                <w:i w:val="false"/>
                <w:color w:val="000000"/>
                <w:sz w:val="20"/>
              </w:rPr>
              <w:t>
03-260-045-206</w:t>
            </w:r>
          </w:p>
          <w:bookmarkEnd w:id="210"/>
          <w:p>
            <w:pPr>
              <w:spacing w:after="20"/>
              <w:ind w:left="20"/>
              <w:jc w:val="both"/>
            </w:pPr>
            <w:r>
              <w:rPr>
                <w:rFonts w:ascii="Times New Roman"/>
                <w:b w:val="false"/>
                <w:i w:val="false"/>
                <w:color w:val="000000"/>
                <w:sz w:val="20"/>
              </w:rPr>
              <w:t>
03-260-045-207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1"/>
          <w:p>
            <w:pPr>
              <w:spacing w:after="20"/>
              <w:ind w:left="20"/>
              <w:jc w:val="both"/>
            </w:pPr>
            <w:r>
              <w:rPr>
                <w:rFonts w:ascii="Times New Roman"/>
                <w:b w:val="false"/>
                <w:i w:val="false"/>
                <w:color w:val="000000"/>
                <w:sz w:val="20"/>
              </w:rPr>
              <w:t>
к/х "Калтай"</w:t>
            </w:r>
          </w:p>
          <w:bookmarkEnd w:id="211"/>
          <w:p>
            <w:pPr>
              <w:spacing w:after="20"/>
              <w:ind w:left="20"/>
              <w:jc w:val="both"/>
            </w:pPr>
            <w:r>
              <w:rPr>
                <w:rFonts w:ascii="Times New Roman"/>
                <w:b w:val="false"/>
                <w:i w:val="false"/>
                <w:color w:val="000000"/>
                <w:sz w:val="20"/>
              </w:rPr>
              <w:t>
Калтаев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731021301592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2"/>
          <w:p>
            <w:pPr>
              <w:spacing w:after="20"/>
              <w:ind w:left="20"/>
              <w:jc w:val="both"/>
            </w:pPr>
            <w:r>
              <w:rPr>
                <w:rFonts w:ascii="Times New Roman"/>
                <w:b w:val="false"/>
                <w:i w:val="false"/>
                <w:color w:val="000000"/>
                <w:sz w:val="20"/>
              </w:rPr>
              <w:t>
03-260-045-188</w:t>
            </w:r>
          </w:p>
          <w:bookmarkEnd w:id="212"/>
          <w:p>
            <w:pPr>
              <w:spacing w:after="20"/>
              <w:ind w:left="20"/>
              <w:jc w:val="both"/>
            </w:pPr>
            <w:r>
              <w:rPr>
                <w:rFonts w:ascii="Times New Roman"/>
                <w:b w:val="false"/>
                <w:i w:val="false"/>
                <w:color w:val="000000"/>
                <w:sz w:val="20"/>
              </w:rPr>
              <w:t>
</w:t>
            </w:r>
            <w:r>
              <w:rPr>
                <w:rFonts w:ascii="Times New Roman"/>
                <w:b w:val="false"/>
                <w:i w:val="false"/>
                <w:color w:val="000000"/>
                <w:sz w:val="20"/>
              </w:rPr>
              <w:t>03-260-045-187</w:t>
            </w:r>
          </w:p>
          <w:p>
            <w:pPr>
              <w:spacing w:after="20"/>
              <w:ind w:left="20"/>
              <w:jc w:val="both"/>
            </w:pPr>
            <w:r>
              <w:rPr>
                <w:rFonts w:ascii="Times New Roman"/>
                <w:b w:val="false"/>
                <w:i w:val="false"/>
                <w:color w:val="000000"/>
                <w:sz w:val="20"/>
              </w:rPr>
              <w:t>
03-260-045-186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13"/>
          <w:p>
            <w:pPr>
              <w:spacing w:after="20"/>
              <w:ind w:left="20"/>
              <w:jc w:val="both"/>
            </w:pPr>
            <w:r>
              <w:rPr>
                <w:rFonts w:ascii="Times New Roman"/>
                <w:b w:val="false"/>
                <w:i w:val="false"/>
                <w:color w:val="000000"/>
                <w:sz w:val="20"/>
              </w:rPr>
              <w:t>
к/х "Жандос"</w:t>
            </w:r>
          </w:p>
          <w:bookmarkEnd w:id="213"/>
          <w:p>
            <w:pPr>
              <w:spacing w:after="20"/>
              <w:ind w:left="20"/>
              <w:jc w:val="both"/>
            </w:pPr>
            <w:r>
              <w:rPr>
                <w:rFonts w:ascii="Times New Roman"/>
                <w:b w:val="false"/>
                <w:i w:val="false"/>
                <w:color w:val="000000"/>
                <w:sz w:val="20"/>
              </w:rPr>
              <w:t>
Калыков Мухаметкали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480920301840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14"/>
          <w:p>
            <w:pPr>
              <w:spacing w:after="20"/>
              <w:ind w:left="20"/>
              <w:jc w:val="both"/>
            </w:pPr>
            <w:r>
              <w:rPr>
                <w:rFonts w:ascii="Times New Roman"/>
                <w:b w:val="false"/>
                <w:i w:val="false"/>
                <w:color w:val="000000"/>
                <w:sz w:val="20"/>
              </w:rPr>
              <w:t>
к/х "Саят"</w:t>
            </w:r>
          </w:p>
          <w:bookmarkEnd w:id="214"/>
          <w:p>
            <w:pPr>
              <w:spacing w:after="20"/>
              <w:ind w:left="20"/>
              <w:jc w:val="both"/>
            </w:pPr>
            <w:r>
              <w:rPr>
                <w:rFonts w:ascii="Times New Roman"/>
                <w:b w:val="false"/>
                <w:i w:val="false"/>
                <w:color w:val="000000"/>
                <w:sz w:val="20"/>
              </w:rPr>
              <w:t>
Касабеков Сайлау Турганович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701214300518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5"/>
          <w:p>
            <w:pPr>
              <w:spacing w:after="20"/>
              <w:ind w:left="20"/>
              <w:jc w:val="both"/>
            </w:pPr>
            <w:r>
              <w:rPr>
                <w:rFonts w:ascii="Times New Roman"/>
                <w:b w:val="false"/>
                <w:i w:val="false"/>
                <w:color w:val="000000"/>
                <w:sz w:val="20"/>
              </w:rPr>
              <w:t>
03-260-045-203</w:t>
            </w:r>
          </w:p>
          <w:bookmarkEnd w:id="215"/>
          <w:p>
            <w:pPr>
              <w:spacing w:after="20"/>
              <w:ind w:left="20"/>
              <w:jc w:val="both"/>
            </w:pPr>
            <w:r>
              <w:rPr>
                <w:rFonts w:ascii="Times New Roman"/>
                <w:b w:val="false"/>
                <w:i w:val="false"/>
                <w:color w:val="000000"/>
                <w:sz w:val="20"/>
              </w:rPr>
              <w:t>
</w:t>
            </w:r>
            <w:r>
              <w:rPr>
                <w:rFonts w:ascii="Times New Roman"/>
                <w:b w:val="false"/>
                <w:i w:val="false"/>
                <w:color w:val="000000"/>
                <w:sz w:val="20"/>
              </w:rPr>
              <w:t>03-260-045-202</w:t>
            </w:r>
          </w:p>
          <w:p>
            <w:pPr>
              <w:spacing w:after="20"/>
              <w:ind w:left="20"/>
              <w:jc w:val="both"/>
            </w:pPr>
            <w:r>
              <w:rPr>
                <w:rFonts w:ascii="Times New Roman"/>
                <w:b w:val="false"/>
                <w:i w:val="false"/>
                <w:color w:val="000000"/>
                <w:sz w:val="20"/>
              </w:rPr>
              <w:t>
03-260-045-204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6"/>
          <w:p>
            <w:pPr>
              <w:spacing w:after="20"/>
              <w:ind w:left="20"/>
              <w:jc w:val="both"/>
            </w:pPr>
            <w:r>
              <w:rPr>
                <w:rFonts w:ascii="Times New Roman"/>
                <w:b w:val="false"/>
                <w:i w:val="false"/>
                <w:color w:val="000000"/>
                <w:sz w:val="20"/>
              </w:rPr>
              <w:t>
к/х "Болат"</w:t>
            </w:r>
          </w:p>
          <w:bookmarkEnd w:id="216"/>
          <w:p>
            <w:pPr>
              <w:spacing w:after="20"/>
              <w:ind w:left="20"/>
              <w:jc w:val="both"/>
            </w:pPr>
            <w:r>
              <w:rPr>
                <w:rFonts w:ascii="Times New Roman"/>
                <w:b w:val="false"/>
                <w:i w:val="false"/>
                <w:color w:val="000000"/>
                <w:sz w:val="20"/>
              </w:rPr>
              <w:t>
Касенов Галым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641012302394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03-260-045-111-115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7"/>
          <w:p>
            <w:pPr>
              <w:spacing w:after="20"/>
              <w:ind w:left="20"/>
              <w:jc w:val="both"/>
            </w:pPr>
            <w:r>
              <w:rPr>
                <w:rFonts w:ascii="Times New Roman"/>
                <w:b w:val="false"/>
                <w:i w:val="false"/>
                <w:color w:val="000000"/>
                <w:sz w:val="20"/>
              </w:rPr>
              <w:t>
к/х "Бакытжан"</w:t>
            </w:r>
          </w:p>
          <w:bookmarkEnd w:id="217"/>
          <w:p>
            <w:pPr>
              <w:spacing w:after="20"/>
              <w:ind w:left="20"/>
              <w:jc w:val="both"/>
            </w:pPr>
            <w:r>
              <w:rPr>
                <w:rFonts w:ascii="Times New Roman"/>
                <w:b w:val="false"/>
                <w:i w:val="false"/>
                <w:color w:val="000000"/>
                <w:sz w:val="20"/>
              </w:rPr>
              <w:t>
Кенжебаев Бакытжан Нурасилович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711212302496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8"/>
          <w:p>
            <w:pPr>
              <w:spacing w:after="20"/>
              <w:ind w:left="20"/>
              <w:jc w:val="both"/>
            </w:pPr>
            <w:r>
              <w:rPr>
                <w:rFonts w:ascii="Times New Roman"/>
                <w:b w:val="false"/>
                <w:i w:val="false"/>
                <w:color w:val="000000"/>
                <w:sz w:val="20"/>
              </w:rPr>
              <w:t>
03-260-045-665</w:t>
            </w:r>
          </w:p>
          <w:bookmarkEnd w:id="218"/>
          <w:p>
            <w:pPr>
              <w:spacing w:after="20"/>
              <w:ind w:left="20"/>
              <w:jc w:val="both"/>
            </w:pPr>
            <w:r>
              <w:rPr>
                <w:rFonts w:ascii="Times New Roman"/>
                <w:b w:val="false"/>
                <w:i w:val="false"/>
                <w:color w:val="000000"/>
                <w:sz w:val="20"/>
              </w:rPr>
              <w:t>
03-260-045-664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9"/>
          <w:p>
            <w:pPr>
              <w:spacing w:after="20"/>
              <w:ind w:left="20"/>
              <w:jc w:val="both"/>
            </w:pPr>
            <w:r>
              <w:rPr>
                <w:rFonts w:ascii="Times New Roman"/>
                <w:b w:val="false"/>
                <w:i w:val="false"/>
                <w:color w:val="000000"/>
                <w:sz w:val="20"/>
              </w:rPr>
              <w:t>
к/х "Бекзат"</w:t>
            </w:r>
          </w:p>
          <w:bookmarkEnd w:id="219"/>
          <w:p>
            <w:pPr>
              <w:spacing w:after="20"/>
              <w:ind w:left="20"/>
              <w:jc w:val="both"/>
            </w:pPr>
            <w:r>
              <w:rPr>
                <w:rFonts w:ascii="Times New Roman"/>
                <w:b w:val="false"/>
                <w:i w:val="false"/>
                <w:color w:val="000000"/>
                <w:sz w:val="20"/>
              </w:rPr>
              <w:t>
Кереев Асхат Нургабылович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681123301832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0"/>
          <w:p>
            <w:pPr>
              <w:spacing w:after="20"/>
              <w:ind w:left="20"/>
              <w:jc w:val="both"/>
            </w:pPr>
            <w:r>
              <w:rPr>
                <w:rFonts w:ascii="Times New Roman"/>
                <w:b w:val="false"/>
                <w:i w:val="false"/>
                <w:color w:val="000000"/>
                <w:sz w:val="20"/>
              </w:rPr>
              <w:t>
к/х "Абен"</w:t>
            </w:r>
          </w:p>
          <w:bookmarkEnd w:id="220"/>
          <w:p>
            <w:pPr>
              <w:spacing w:after="20"/>
              <w:ind w:left="20"/>
              <w:jc w:val="both"/>
            </w:pPr>
            <w:r>
              <w:rPr>
                <w:rFonts w:ascii="Times New Roman"/>
                <w:b w:val="false"/>
                <w:i w:val="false"/>
                <w:color w:val="000000"/>
                <w:sz w:val="20"/>
              </w:rPr>
              <w:t>
Кожахметов Нурлан Абенович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630720300719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21"/>
          <w:p>
            <w:pPr>
              <w:spacing w:after="20"/>
              <w:ind w:left="20"/>
              <w:jc w:val="both"/>
            </w:pPr>
            <w:r>
              <w:rPr>
                <w:rFonts w:ascii="Times New Roman"/>
                <w:b w:val="false"/>
                <w:i w:val="false"/>
                <w:color w:val="000000"/>
                <w:sz w:val="20"/>
              </w:rPr>
              <w:t>
к/х "Мади"</w:t>
            </w:r>
          </w:p>
          <w:bookmarkEnd w:id="221"/>
          <w:p>
            <w:pPr>
              <w:spacing w:after="20"/>
              <w:ind w:left="20"/>
              <w:jc w:val="both"/>
            </w:pPr>
            <w:r>
              <w:rPr>
                <w:rFonts w:ascii="Times New Roman"/>
                <w:b w:val="false"/>
                <w:i w:val="false"/>
                <w:color w:val="000000"/>
                <w:sz w:val="20"/>
              </w:rPr>
              <w:t>
Малайсариев Нурлан Абылханович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820219301743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22"/>
          <w:p>
            <w:pPr>
              <w:spacing w:after="20"/>
              <w:ind w:left="20"/>
              <w:jc w:val="both"/>
            </w:pPr>
            <w:r>
              <w:rPr>
                <w:rFonts w:ascii="Times New Roman"/>
                <w:b w:val="false"/>
                <w:i w:val="false"/>
                <w:color w:val="000000"/>
                <w:sz w:val="20"/>
              </w:rPr>
              <w:t>
03-260-045-121</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03-260-045-120</w:t>
            </w:r>
          </w:p>
          <w:p>
            <w:pPr>
              <w:spacing w:after="20"/>
              <w:ind w:left="20"/>
              <w:jc w:val="both"/>
            </w:pPr>
            <w:r>
              <w:rPr>
                <w:rFonts w:ascii="Times New Roman"/>
                <w:b w:val="false"/>
                <w:i w:val="false"/>
                <w:color w:val="000000"/>
                <w:sz w:val="20"/>
              </w:rPr>
              <w:t>
03-260-045-106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3"/>
          <w:p>
            <w:pPr>
              <w:spacing w:after="20"/>
              <w:ind w:left="20"/>
              <w:jc w:val="both"/>
            </w:pPr>
            <w:r>
              <w:rPr>
                <w:rFonts w:ascii="Times New Roman"/>
                <w:b w:val="false"/>
                <w:i w:val="false"/>
                <w:color w:val="000000"/>
                <w:sz w:val="20"/>
              </w:rPr>
              <w:t>
к/х "Арман"</w:t>
            </w:r>
          </w:p>
          <w:bookmarkEnd w:id="223"/>
          <w:p>
            <w:pPr>
              <w:spacing w:after="20"/>
              <w:ind w:left="20"/>
              <w:jc w:val="both"/>
            </w:pPr>
            <w:r>
              <w:rPr>
                <w:rFonts w:ascii="Times New Roman"/>
                <w:b w:val="false"/>
                <w:i w:val="false"/>
                <w:color w:val="000000"/>
                <w:sz w:val="20"/>
              </w:rPr>
              <w:t>
Малайсариев Хамитхан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510310301179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4"/>
          <w:p>
            <w:pPr>
              <w:spacing w:after="20"/>
              <w:ind w:left="20"/>
              <w:jc w:val="both"/>
            </w:pPr>
            <w:r>
              <w:rPr>
                <w:rFonts w:ascii="Times New Roman"/>
                <w:b w:val="false"/>
                <w:i w:val="false"/>
                <w:color w:val="000000"/>
                <w:sz w:val="20"/>
              </w:rPr>
              <w:t>
03-260-045-284</w:t>
            </w:r>
          </w:p>
          <w:bookmarkEnd w:id="224"/>
          <w:p>
            <w:pPr>
              <w:spacing w:after="20"/>
              <w:ind w:left="20"/>
              <w:jc w:val="both"/>
            </w:pPr>
            <w:r>
              <w:rPr>
                <w:rFonts w:ascii="Times New Roman"/>
                <w:b w:val="false"/>
                <w:i w:val="false"/>
                <w:color w:val="000000"/>
                <w:sz w:val="20"/>
              </w:rPr>
              <w:t>
03-260-045-170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5"/>
          <w:p>
            <w:pPr>
              <w:spacing w:after="20"/>
              <w:ind w:left="20"/>
              <w:jc w:val="both"/>
            </w:pPr>
            <w:r>
              <w:rPr>
                <w:rFonts w:ascii="Times New Roman"/>
                <w:b w:val="false"/>
                <w:i w:val="false"/>
                <w:color w:val="000000"/>
                <w:sz w:val="20"/>
              </w:rPr>
              <w:t>
к/х "Ербол"</w:t>
            </w:r>
          </w:p>
          <w:bookmarkEnd w:id="225"/>
          <w:p>
            <w:pPr>
              <w:spacing w:after="20"/>
              <w:ind w:left="20"/>
              <w:jc w:val="both"/>
            </w:pPr>
            <w:r>
              <w:rPr>
                <w:rFonts w:ascii="Times New Roman"/>
                <w:b w:val="false"/>
                <w:i w:val="false"/>
                <w:color w:val="000000"/>
                <w:sz w:val="20"/>
              </w:rPr>
              <w:t>
Малайсариева Кульсун Зулумбаевна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550805400786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6"/>
          <w:p>
            <w:pPr>
              <w:spacing w:after="20"/>
              <w:ind w:left="20"/>
              <w:jc w:val="both"/>
            </w:pPr>
            <w:r>
              <w:rPr>
                <w:rFonts w:ascii="Times New Roman"/>
                <w:b w:val="false"/>
                <w:i w:val="false"/>
                <w:color w:val="000000"/>
                <w:sz w:val="20"/>
              </w:rPr>
              <w:t>
к/х "Ернар-Ер"</w:t>
            </w:r>
          </w:p>
          <w:bookmarkEnd w:id="226"/>
          <w:p>
            <w:pPr>
              <w:spacing w:after="20"/>
              <w:ind w:left="20"/>
              <w:jc w:val="both"/>
            </w:pPr>
            <w:r>
              <w:rPr>
                <w:rFonts w:ascii="Times New Roman"/>
                <w:b w:val="false"/>
                <w:i w:val="false"/>
                <w:color w:val="000000"/>
                <w:sz w:val="20"/>
              </w:rPr>
              <w:t>
Малгаждарова Сандугаш Кайракбаевна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481123401143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7"/>
          <w:p>
            <w:pPr>
              <w:spacing w:after="20"/>
              <w:ind w:left="20"/>
              <w:jc w:val="both"/>
            </w:pPr>
            <w:r>
              <w:rPr>
                <w:rFonts w:ascii="Times New Roman"/>
                <w:b w:val="false"/>
                <w:i w:val="false"/>
                <w:color w:val="000000"/>
                <w:sz w:val="20"/>
              </w:rPr>
              <w:t>
к/х "Максат"</w:t>
            </w:r>
          </w:p>
          <w:bookmarkEnd w:id="227"/>
          <w:p>
            <w:pPr>
              <w:spacing w:after="20"/>
              <w:ind w:left="20"/>
              <w:jc w:val="both"/>
            </w:pPr>
            <w:r>
              <w:rPr>
                <w:rFonts w:ascii="Times New Roman"/>
                <w:b w:val="false"/>
                <w:i w:val="false"/>
                <w:color w:val="000000"/>
                <w:sz w:val="20"/>
              </w:rPr>
              <w:t>
Машиев Максат Узакович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710923301609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8"/>
          <w:p>
            <w:pPr>
              <w:spacing w:after="20"/>
              <w:ind w:left="20"/>
              <w:jc w:val="both"/>
            </w:pPr>
            <w:r>
              <w:rPr>
                <w:rFonts w:ascii="Times New Roman"/>
                <w:b w:val="false"/>
                <w:i w:val="false"/>
                <w:color w:val="000000"/>
                <w:sz w:val="20"/>
              </w:rPr>
              <w:t>
к/х "Талимбек"</w:t>
            </w:r>
          </w:p>
          <w:bookmarkEnd w:id="228"/>
          <w:p>
            <w:pPr>
              <w:spacing w:after="20"/>
              <w:ind w:left="20"/>
              <w:jc w:val="both"/>
            </w:pPr>
            <w:r>
              <w:rPr>
                <w:rFonts w:ascii="Times New Roman"/>
                <w:b w:val="false"/>
                <w:i w:val="false"/>
                <w:color w:val="000000"/>
                <w:sz w:val="20"/>
              </w:rPr>
              <w:t>
Муханганов Арман Каримбекович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720206301078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29"/>
          <w:p>
            <w:pPr>
              <w:spacing w:after="20"/>
              <w:ind w:left="20"/>
              <w:jc w:val="both"/>
            </w:pPr>
            <w:r>
              <w:rPr>
                <w:rFonts w:ascii="Times New Roman"/>
                <w:b w:val="false"/>
                <w:i w:val="false"/>
                <w:color w:val="000000"/>
                <w:sz w:val="20"/>
              </w:rPr>
              <w:t>
к/х "Ынтымақ"</w:t>
            </w:r>
          </w:p>
          <w:bookmarkEnd w:id="229"/>
          <w:p>
            <w:pPr>
              <w:spacing w:after="20"/>
              <w:ind w:left="20"/>
              <w:jc w:val="both"/>
            </w:pPr>
            <w:r>
              <w:rPr>
                <w:rFonts w:ascii="Times New Roman"/>
                <w:b w:val="false"/>
                <w:i w:val="false"/>
                <w:color w:val="000000"/>
                <w:sz w:val="20"/>
              </w:rPr>
              <w:t>
Мәлібек Нүркен Сабырханұлы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890319302024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0"/>
          <w:p>
            <w:pPr>
              <w:spacing w:after="20"/>
              <w:ind w:left="20"/>
              <w:jc w:val="both"/>
            </w:pPr>
            <w:r>
              <w:rPr>
                <w:rFonts w:ascii="Times New Roman"/>
                <w:b w:val="false"/>
                <w:i w:val="false"/>
                <w:color w:val="000000"/>
                <w:sz w:val="20"/>
              </w:rPr>
              <w:t>
03-260-045-669</w:t>
            </w:r>
          </w:p>
          <w:bookmarkEnd w:id="230"/>
          <w:p>
            <w:pPr>
              <w:spacing w:after="20"/>
              <w:ind w:left="20"/>
              <w:jc w:val="both"/>
            </w:pPr>
            <w:r>
              <w:rPr>
                <w:rFonts w:ascii="Times New Roman"/>
                <w:b w:val="false"/>
                <w:i w:val="false"/>
                <w:color w:val="000000"/>
                <w:sz w:val="20"/>
              </w:rPr>
              <w:t>
</w:t>
            </w:r>
            <w:r>
              <w:rPr>
                <w:rFonts w:ascii="Times New Roman"/>
                <w:b w:val="false"/>
                <w:i w:val="false"/>
                <w:color w:val="000000"/>
                <w:sz w:val="20"/>
              </w:rPr>
              <w:t>03-260-045-138</w:t>
            </w:r>
          </w:p>
          <w:p>
            <w:pPr>
              <w:spacing w:after="20"/>
              <w:ind w:left="20"/>
              <w:jc w:val="both"/>
            </w:pPr>
            <w:r>
              <w:rPr>
                <w:rFonts w:ascii="Times New Roman"/>
                <w:b w:val="false"/>
                <w:i w:val="false"/>
                <w:color w:val="000000"/>
                <w:sz w:val="20"/>
              </w:rPr>
              <w:t>
</w:t>
            </w:r>
            <w:r>
              <w:rPr>
                <w:rFonts w:ascii="Times New Roman"/>
                <w:b w:val="false"/>
                <w:i w:val="false"/>
                <w:color w:val="000000"/>
                <w:sz w:val="20"/>
              </w:rPr>
              <w:t>03-260-045-137</w:t>
            </w:r>
          </w:p>
          <w:p>
            <w:pPr>
              <w:spacing w:after="20"/>
              <w:ind w:left="20"/>
              <w:jc w:val="both"/>
            </w:pPr>
            <w:r>
              <w:rPr>
                <w:rFonts w:ascii="Times New Roman"/>
                <w:b w:val="false"/>
                <w:i w:val="false"/>
                <w:color w:val="000000"/>
                <w:sz w:val="20"/>
              </w:rPr>
              <w:t>
</w:t>
            </w:r>
            <w:r>
              <w:rPr>
                <w:rFonts w:ascii="Times New Roman"/>
                <w:b w:val="false"/>
                <w:i w:val="false"/>
                <w:color w:val="000000"/>
                <w:sz w:val="20"/>
              </w:rPr>
              <w:t>03-260-045-189</w:t>
            </w:r>
          </w:p>
          <w:p>
            <w:pPr>
              <w:spacing w:after="20"/>
              <w:ind w:left="20"/>
              <w:jc w:val="both"/>
            </w:pPr>
            <w:r>
              <w:rPr>
                <w:rFonts w:ascii="Times New Roman"/>
                <w:b w:val="false"/>
                <w:i w:val="false"/>
                <w:color w:val="000000"/>
                <w:sz w:val="20"/>
              </w:rPr>
              <w:t>
</w:t>
            </w:r>
            <w:r>
              <w:rPr>
                <w:rFonts w:ascii="Times New Roman"/>
                <w:b w:val="false"/>
                <w:i w:val="false"/>
                <w:color w:val="000000"/>
                <w:sz w:val="20"/>
              </w:rPr>
              <w:t>03-260-045-190</w:t>
            </w:r>
          </w:p>
          <w:p>
            <w:pPr>
              <w:spacing w:after="20"/>
              <w:ind w:left="20"/>
              <w:jc w:val="both"/>
            </w:pPr>
            <w:r>
              <w:rPr>
                <w:rFonts w:ascii="Times New Roman"/>
                <w:b w:val="false"/>
                <w:i w:val="false"/>
                <w:color w:val="000000"/>
                <w:sz w:val="20"/>
              </w:rPr>
              <w:t>
</w:t>
            </w:r>
            <w:r>
              <w:rPr>
                <w:rFonts w:ascii="Times New Roman"/>
                <w:b w:val="false"/>
                <w:i w:val="false"/>
                <w:color w:val="000000"/>
                <w:sz w:val="20"/>
              </w:rPr>
              <w:t>03-260-045-218</w:t>
            </w:r>
          </w:p>
          <w:p>
            <w:pPr>
              <w:spacing w:after="20"/>
              <w:ind w:left="20"/>
              <w:jc w:val="both"/>
            </w:pPr>
            <w:r>
              <w:rPr>
                <w:rFonts w:ascii="Times New Roman"/>
                <w:b w:val="false"/>
                <w:i w:val="false"/>
                <w:color w:val="000000"/>
                <w:sz w:val="20"/>
              </w:rPr>
              <w:t>
03-260-045-219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1"/>
          <w:p>
            <w:pPr>
              <w:spacing w:after="20"/>
              <w:ind w:left="20"/>
              <w:jc w:val="both"/>
            </w:pPr>
            <w:r>
              <w:rPr>
                <w:rFonts w:ascii="Times New Roman"/>
                <w:b w:val="false"/>
                <w:i w:val="false"/>
                <w:color w:val="000000"/>
                <w:sz w:val="20"/>
              </w:rPr>
              <w:t>
к/х "Нур"</w:t>
            </w:r>
          </w:p>
          <w:bookmarkEnd w:id="231"/>
          <w:p>
            <w:pPr>
              <w:spacing w:after="20"/>
              <w:ind w:left="20"/>
              <w:jc w:val="both"/>
            </w:pPr>
            <w:r>
              <w:rPr>
                <w:rFonts w:ascii="Times New Roman"/>
                <w:b w:val="false"/>
                <w:i w:val="false"/>
                <w:color w:val="000000"/>
                <w:sz w:val="20"/>
              </w:rPr>
              <w:t>
Нурлыбаев Нурберген Баяхметович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681103302306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32"/>
          <w:p>
            <w:pPr>
              <w:spacing w:after="20"/>
              <w:ind w:left="20"/>
              <w:jc w:val="both"/>
            </w:pPr>
            <w:r>
              <w:rPr>
                <w:rFonts w:ascii="Times New Roman"/>
                <w:b w:val="false"/>
                <w:i w:val="false"/>
                <w:color w:val="000000"/>
                <w:sz w:val="20"/>
              </w:rPr>
              <w:t>
к/х "Ак жол"</w:t>
            </w:r>
          </w:p>
          <w:bookmarkEnd w:id="232"/>
          <w:p>
            <w:pPr>
              <w:spacing w:after="20"/>
              <w:ind w:left="20"/>
              <w:jc w:val="both"/>
            </w:pPr>
            <w:r>
              <w:rPr>
                <w:rFonts w:ascii="Times New Roman"/>
                <w:b w:val="false"/>
                <w:i w:val="false"/>
                <w:color w:val="000000"/>
                <w:sz w:val="20"/>
              </w:rPr>
              <w:t>
Нусупов Бакыт Гапуович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660517302350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33"/>
          <w:p>
            <w:pPr>
              <w:spacing w:after="20"/>
              <w:ind w:left="20"/>
              <w:jc w:val="both"/>
            </w:pPr>
            <w:r>
              <w:rPr>
                <w:rFonts w:ascii="Times New Roman"/>
                <w:b w:val="false"/>
                <w:i w:val="false"/>
                <w:color w:val="000000"/>
                <w:sz w:val="20"/>
              </w:rPr>
              <w:t>
03-260-045-128</w:t>
            </w:r>
          </w:p>
          <w:bookmarkEnd w:id="233"/>
          <w:p>
            <w:pPr>
              <w:spacing w:after="20"/>
              <w:ind w:left="20"/>
              <w:jc w:val="both"/>
            </w:pPr>
            <w:r>
              <w:rPr>
                <w:rFonts w:ascii="Times New Roman"/>
                <w:b w:val="false"/>
                <w:i w:val="false"/>
                <w:color w:val="000000"/>
                <w:sz w:val="20"/>
              </w:rPr>
              <w:t>
03-260-045-285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34"/>
          <w:p>
            <w:pPr>
              <w:spacing w:after="20"/>
              <w:ind w:left="20"/>
              <w:jc w:val="both"/>
            </w:pPr>
            <w:r>
              <w:rPr>
                <w:rFonts w:ascii="Times New Roman"/>
                <w:b w:val="false"/>
                <w:i w:val="false"/>
                <w:color w:val="000000"/>
                <w:sz w:val="20"/>
              </w:rPr>
              <w:t>
к/х "Садуакас"</w:t>
            </w:r>
          </w:p>
          <w:bookmarkEnd w:id="234"/>
          <w:p>
            <w:pPr>
              <w:spacing w:after="20"/>
              <w:ind w:left="20"/>
              <w:jc w:val="both"/>
            </w:pPr>
            <w:r>
              <w:rPr>
                <w:rFonts w:ascii="Times New Roman"/>
                <w:b w:val="false"/>
                <w:i w:val="false"/>
                <w:color w:val="000000"/>
                <w:sz w:val="20"/>
              </w:rPr>
              <w:t>
Рахимжанов Даулетхан Садуакасович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35"/>
          <w:p>
            <w:pPr>
              <w:spacing w:after="20"/>
              <w:ind w:left="20"/>
              <w:jc w:val="both"/>
            </w:pPr>
            <w:r>
              <w:rPr>
                <w:rFonts w:ascii="Times New Roman"/>
                <w:b w:val="false"/>
                <w:i w:val="false"/>
                <w:color w:val="000000"/>
                <w:sz w:val="20"/>
              </w:rPr>
              <w:t>
03-260-045-149</w:t>
            </w:r>
          </w:p>
          <w:bookmarkEnd w:id="235"/>
          <w:p>
            <w:pPr>
              <w:spacing w:after="20"/>
              <w:ind w:left="20"/>
              <w:jc w:val="both"/>
            </w:pPr>
            <w:r>
              <w:rPr>
                <w:rFonts w:ascii="Times New Roman"/>
                <w:b w:val="false"/>
                <w:i w:val="false"/>
                <w:color w:val="000000"/>
                <w:sz w:val="20"/>
              </w:rPr>
              <w:t>
03-260-045-145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36"/>
          <w:p>
            <w:pPr>
              <w:spacing w:after="20"/>
              <w:ind w:left="20"/>
              <w:jc w:val="both"/>
            </w:pPr>
            <w:r>
              <w:rPr>
                <w:rFonts w:ascii="Times New Roman"/>
                <w:b w:val="false"/>
                <w:i w:val="false"/>
                <w:color w:val="000000"/>
                <w:sz w:val="20"/>
              </w:rPr>
              <w:t>
к/х "Ерасыл-Бақ"</w:t>
            </w:r>
          </w:p>
          <w:bookmarkEnd w:id="236"/>
          <w:p>
            <w:pPr>
              <w:spacing w:after="20"/>
              <w:ind w:left="20"/>
              <w:jc w:val="both"/>
            </w:pPr>
            <w:r>
              <w:rPr>
                <w:rFonts w:ascii="Times New Roman"/>
                <w:b w:val="false"/>
                <w:i w:val="false"/>
                <w:color w:val="000000"/>
                <w:sz w:val="20"/>
              </w:rPr>
              <w:t>
Ырысбек Кулысхан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770305403276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37"/>
          <w:p>
            <w:pPr>
              <w:spacing w:after="20"/>
              <w:ind w:left="20"/>
              <w:jc w:val="both"/>
            </w:pPr>
            <w:r>
              <w:rPr>
                <w:rFonts w:ascii="Times New Roman"/>
                <w:b w:val="false"/>
                <w:i w:val="false"/>
                <w:color w:val="000000"/>
                <w:sz w:val="20"/>
              </w:rPr>
              <w:t>
к/х "Агзам"</w:t>
            </w:r>
          </w:p>
          <w:bookmarkEnd w:id="237"/>
          <w:p>
            <w:pPr>
              <w:spacing w:after="20"/>
              <w:ind w:left="20"/>
              <w:jc w:val="both"/>
            </w:pPr>
            <w:r>
              <w:rPr>
                <w:rFonts w:ascii="Times New Roman"/>
                <w:b w:val="false"/>
                <w:i w:val="false"/>
                <w:color w:val="000000"/>
                <w:sz w:val="20"/>
              </w:rPr>
              <w:t>
Сабуров Абдулла-Рахман Камалбекулы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530501304839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38"/>
          <w:p>
            <w:pPr>
              <w:spacing w:after="20"/>
              <w:ind w:left="20"/>
              <w:jc w:val="both"/>
            </w:pPr>
            <w:r>
              <w:rPr>
                <w:rFonts w:ascii="Times New Roman"/>
                <w:b w:val="false"/>
                <w:i w:val="false"/>
                <w:color w:val="000000"/>
                <w:sz w:val="20"/>
              </w:rPr>
              <w:t>
к/х "BS Bereke"</w:t>
            </w:r>
          </w:p>
          <w:bookmarkEnd w:id="238"/>
          <w:p>
            <w:pPr>
              <w:spacing w:after="20"/>
              <w:ind w:left="20"/>
              <w:jc w:val="both"/>
            </w:pPr>
            <w:r>
              <w:rPr>
                <w:rFonts w:ascii="Times New Roman"/>
                <w:b w:val="false"/>
                <w:i w:val="false"/>
                <w:color w:val="000000"/>
                <w:sz w:val="20"/>
              </w:rPr>
              <w:t>
Сагындыков Жандос Талгатбекович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790716302031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39"/>
          <w:p>
            <w:pPr>
              <w:spacing w:after="20"/>
              <w:ind w:left="20"/>
              <w:jc w:val="both"/>
            </w:pPr>
            <w:r>
              <w:rPr>
                <w:rFonts w:ascii="Times New Roman"/>
                <w:b w:val="false"/>
                <w:i w:val="false"/>
                <w:color w:val="000000"/>
                <w:sz w:val="20"/>
              </w:rPr>
              <w:t>
к/х "Сакен"</w:t>
            </w:r>
          </w:p>
          <w:bookmarkEnd w:id="239"/>
          <w:p>
            <w:pPr>
              <w:spacing w:after="20"/>
              <w:ind w:left="20"/>
              <w:jc w:val="both"/>
            </w:pPr>
            <w:r>
              <w:rPr>
                <w:rFonts w:ascii="Times New Roman"/>
                <w:b w:val="false"/>
                <w:i w:val="false"/>
                <w:color w:val="000000"/>
                <w:sz w:val="20"/>
              </w:rPr>
              <w:t>
Суанбаев Манат Наукенович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550210301658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40"/>
          <w:p>
            <w:pPr>
              <w:spacing w:after="20"/>
              <w:ind w:left="20"/>
              <w:jc w:val="both"/>
            </w:pPr>
            <w:r>
              <w:rPr>
                <w:rFonts w:ascii="Times New Roman"/>
                <w:b w:val="false"/>
                <w:i w:val="false"/>
                <w:color w:val="000000"/>
                <w:sz w:val="20"/>
              </w:rPr>
              <w:t>
к/х "Дина"</w:t>
            </w:r>
          </w:p>
          <w:bookmarkEnd w:id="240"/>
          <w:p>
            <w:pPr>
              <w:spacing w:after="20"/>
              <w:ind w:left="20"/>
              <w:jc w:val="both"/>
            </w:pPr>
            <w:r>
              <w:rPr>
                <w:rFonts w:ascii="Times New Roman"/>
                <w:b w:val="false"/>
                <w:i w:val="false"/>
                <w:color w:val="000000"/>
                <w:sz w:val="20"/>
              </w:rPr>
              <w:t>
Тажихан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680218399024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41"/>
          <w:p>
            <w:pPr>
              <w:spacing w:after="20"/>
              <w:ind w:left="20"/>
              <w:jc w:val="both"/>
            </w:pPr>
            <w:r>
              <w:rPr>
                <w:rFonts w:ascii="Times New Roman"/>
                <w:b w:val="false"/>
                <w:i w:val="false"/>
                <w:color w:val="000000"/>
                <w:sz w:val="20"/>
              </w:rPr>
              <w:t>
к/х "Талгарбаев К"</w:t>
            </w:r>
          </w:p>
          <w:bookmarkEnd w:id="241"/>
          <w:p>
            <w:pPr>
              <w:spacing w:after="20"/>
              <w:ind w:left="20"/>
              <w:jc w:val="both"/>
            </w:pPr>
            <w:r>
              <w:rPr>
                <w:rFonts w:ascii="Times New Roman"/>
                <w:b w:val="false"/>
                <w:i w:val="false"/>
                <w:color w:val="000000"/>
                <w:sz w:val="20"/>
              </w:rPr>
              <w:t>
Талгарбаев Марат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670101312972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42"/>
          <w:p>
            <w:pPr>
              <w:spacing w:after="20"/>
              <w:ind w:left="20"/>
              <w:jc w:val="both"/>
            </w:pPr>
            <w:r>
              <w:rPr>
                <w:rFonts w:ascii="Times New Roman"/>
                <w:b w:val="false"/>
                <w:i w:val="false"/>
                <w:color w:val="000000"/>
                <w:sz w:val="20"/>
              </w:rPr>
              <w:t>
03-260-045-184</w:t>
            </w:r>
          </w:p>
          <w:bookmarkEnd w:id="242"/>
          <w:p>
            <w:pPr>
              <w:spacing w:after="20"/>
              <w:ind w:left="20"/>
              <w:jc w:val="both"/>
            </w:pPr>
            <w:r>
              <w:rPr>
                <w:rFonts w:ascii="Times New Roman"/>
                <w:b w:val="false"/>
                <w:i w:val="false"/>
                <w:color w:val="000000"/>
                <w:sz w:val="20"/>
              </w:rPr>
              <w:t>
03-260-045-257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43"/>
          <w:p>
            <w:pPr>
              <w:spacing w:after="20"/>
              <w:ind w:left="20"/>
              <w:jc w:val="both"/>
            </w:pPr>
            <w:r>
              <w:rPr>
                <w:rFonts w:ascii="Times New Roman"/>
                <w:b w:val="false"/>
                <w:i w:val="false"/>
                <w:color w:val="000000"/>
                <w:sz w:val="20"/>
              </w:rPr>
              <w:t>
к/х "Самен"</w:t>
            </w:r>
          </w:p>
          <w:bookmarkEnd w:id="243"/>
          <w:p>
            <w:pPr>
              <w:spacing w:after="20"/>
              <w:ind w:left="20"/>
              <w:jc w:val="both"/>
            </w:pPr>
            <w:r>
              <w:rPr>
                <w:rFonts w:ascii="Times New Roman"/>
                <w:b w:val="false"/>
                <w:i w:val="false"/>
                <w:color w:val="000000"/>
                <w:sz w:val="20"/>
              </w:rPr>
              <w:t>
Татыбаева Керимбала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520916401865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44"/>
          <w:p>
            <w:pPr>
              <w:spacing w:after="20"/>
              <w:ind w:left="20"/>
              <w:jc w:val="both"/>
            </w:pPr>
            <w:r>
              <w:rPr>
                <w:rFonts w:ascii="Times New Roman"/>
                <w:b w:val="false"/>
                <w:i w:val="false"/>
                <w:color w:val="000000"/>
                <w:sz w:val="20"/>
              </w:rPr>
              <w:t>
к/х "Ыдрыс"</w:t>
            </w:r>
          </w:p>
          <w:bookmarkEnd w:id="244"/>
          <w:p>
            <w:pPr>
              <w:spacing w:after="20"/>
              <w:ind w:left="20"/>
              <w:jc w:val="both"/>
            </w:pPr>
            <w:r>
              <w:rPr>
                <w:rFonts w:ascii="Times New Roman"/>
                <w:b w:val="false"/>
                <w:i w:val="false"/>
                <w:color w:val="000000"/>
                <w:sz w:val="20"/>
              </w:rPr>
              <w:t>
Туйгунбеков Искак Эдришович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470616300997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45"/>
          <w:p>
            <w:pPr>
              <w:spacing w:after="20"/>
              <w:ind w:left="20"/>
              <w:jc w:val="both"/>
            </w:pPr>
            <w:r>
              <w:rPr>
                <w:rFonts w:ascii="Times New Roman"/>
                <w:b w:val="false"/>
                <w:i w:val="false"/>
                <w:color w:val="000000"/>
                <w:sz w:val="20"/>
              </w:rPr>
              <w:t>
к/х "Бекзат"</w:t>
            </w:r>
          </w:p>
          <w:bookmarkEnd w:id="245"/>
          <w:p>
            <w:pPr>
              <w:spacing w:after="20"/>
              <w:ind w:left="20"/>
              <w:jc w:val="both"/>
            </w:pPr>
            <w:r>
              <w:rPr>
                <w:rFonts w:ascii="Times New Roman"/>
                <w:b w:val="false"/>
                <w:i w:val="false"/>
                <w:color w:val="000000"/>
                <w:sz w:val="20"/>
              </w:rPr>
              <w:t>
Умиров Биржан Тулгенович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840504302635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46"/>
          <w:p>
            <w:pPr>
              <w:spacing w:after="20"/>
              <w:ind w:left="20"/>
              <w:jc w:val="both"/>
            </w:pPr>
            <w:r>
              <w:rPr>
                <w:rFonts w:ascii="Times New Roman"/>
                <w:b w:val="false"/>
                <w:i w:val="false"/>
                <w:color w:val="000000"/>
                <w:sz w:val="20"/>
              </w:rPr>
              <w:t>
03-260-045-231</w:t>
            </w:r>
          </w:p>
          <w:bookmarkEnd w:id="246"/>
          <w:p>
            <w:pPr>
              <w:spacing w:after="20"/>
              <w:ind w:left="20"/>
              <w:jc w:val="both"/>
            </w:pPr>
            <w:r>
              <w:rPr>
                <w:rFonts w:ascii="Times New Roman"/>
                <w:b w:val="false"/>
                <w:i w:val="false"/>
                <w:color w:val="000000"/>
                <w:sz w:val="20"/>
              </w:rPr>
              <w:t>
03-260-045-232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47"/>
          <w:p>
            <w:pPr>
              <w:spacing w:after="20"/>
              <w:ind w:left="20"/>
              <w:jc w:val="both"/>
            </w:pPr>
            <w:r>
              <w:rPr>
                <w:rFonts w:ascii="Times New Roman"/>
                <w:b w:val="false"/>
                <w:i w:val="false"/>
                <w:color w:val="000000"/>
                <w:sz w:val="20"/>
              </w:rPr>
              <w:t>
к/х "Султан"</w:t>
            </w:r>
          </w:p>
          <w:bookmarkEnd w:id="247"/>
          <w:p>
            <w:pPr>
              <w:spacing w:after="20"/>
              <w:ind w:left="20"/>
              <w:jc w:val="both"/>
            </w:pPr>
            <w:r>
              <w:rPr>
                <w:rFonts w:ascii="Times New Roman"/>
                <w:b w:val="false"/>
                <w:i w:val="false"/>
                <w:color w:val="000000"/>
                <w:sz w:val="20"/>
              </w:rPr>
              <w:t>
Хасанов Сейдыгали Якупович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721209302431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48"/>
          <w:p>
            <w:pPr>
              <w:spacing w:after="20"/>
              <w:ind w:left="20"/>
              <w:jc w:val="both"/>
            </w:pPr>
            <w:r>
              <w:rPr>
                <w:rFonts w:ascii="Times New Roman"/>
                <w:b w:val="false"/>
                <w:i w:val="false"/>
                <w:color w:val="000000"/>
                <w:sz w:val="20"/>
              </w:rPr>
              <w:t>
к/х "Юсупов"</w:t>
            </w:r>
          </w:p>
          <w:bookmarkEnd w:id="248"/>
          <w:p>
            <w:pPr>
              <w:spacing w:after="20"/>
              <w:ind w:left="20"/>
              <w:jc w:val="both"/>
            </w:pPr>
            <w:r>
              <w:rPr>
                <w:rFonts w:ascii="Times New Roman"/>
                <w:b w:val="false"/>
                <w:i w:val="false"/>
                <w:color w:val="000000"/>
                <w:sz w:val="20"/>
              </w:rPr>
              <w:t>
Юсупов Хасанбек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620614301858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49"/>
          <w:p>
            <w:pPr>
              <w:spacing w:after="20"/>
              <w:ind w:left="20"/>
              <w:jc w:val="both"/>
            </w:pPr>
            <w:r>
              <w:rPr>
                <w:rFonts w:ascii="Times New Roman"/>
                <w:b w:val="false"/>
                <w:i w:val="false"/>
                <w:color w:val="000000"/>
                <w:sz w:val="20"/>
              </w:rPr>
              <w:t>
к/х "BEKZADA"</w:t>
            </w:r>
          </w:p>
          <w:bookmarkEnd w:id="249"/>
          <w:p>
            <w:pPr>
              <w:spacing w:after="20"/>
              <w:ind w:left="20"/>
              <w:jc w:val="both"/>
            </w:pPr>
            <w:r>
              <w:rPr>
                <w:rFonts w:ascii="Times New Roman"/>
                <w:b w:val="false"/>
                <w:i w:val="false"/>
                <w:color w:val="000000"/>
                <w:sz w:val="20"/>
              </w:rPr>
              <w:t>
Әкрам Бекзат 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990311300055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50"/>
          <w:p>
            <w:pPr>
              <w:spacing w:after="20"/>
              <w:ind w:left="20"/>
              <w:jc w:val="both"/>
            </w:pPr>
            <w:r>
              <w:rPr>
                <w:rFonts w:ascii="Times New Roman"/>
                <w:b w:val="false"/>
                <w:i w:val="false"/>
                <w:color w:val="000000"/>
                <w:sz w:val="20"/>
              </w:rPr>
              <w:t>
к/х "Бақ Жайлау"</w:t>
            </w:r>
          </w:p>
          <w:bookmarkEnd w:id="250"/>
          <w:p>
            <w:pPr>
              <w:spacing w:after="20"/>
              <w:ind w:left="20"/>
              <w:jc w:val="both"/>
            </w:pPr>
            <w:r>
              <w:rPr>
                <w:rFonts w:ascii="Times New Roman"/>
                <w:b w:val="false"/>
                <w:i w:val="false"/>
                <w:color w:val="000000"/>
                <w:sz w:val="20"/>
              </w:rPr>
              <w:t>
Өмірхан Есхат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880215001604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51"/>
          <w:p>
            <w:pPr>
              <w:spacing w:after="20"/>
              <w:ind w:left="20"/>
              <w:jc w:val="both"/>
            </w:pPr>
            <w:r>
              <w:rPr>
                <w:rFonts w:ascii="Times New Roman"/>
                <w:b w:val="false"/>
                <w:i w:val="false"/>
                <w:color w:val="000000"/>
                <w:sz w:val="20"/>
              </w:rPr>
              <w:t>
к/х "Өскембай"</w:t>
            </w:r>
          </w:p>
          <w:bookmarkEnd w:id="251"/>
          <w:p>
            <w:pPr>
              <w:spacing w:after="20"/>
              <w:ind w:left="20"/>
              <w:jc w:val="both"/>
            </w:pPr>
            <w:r>
              <w:rPr>
                <w:rFonts w:ascii="Times New Roman"/>
                <w:b w:val="false"/>
                <w:i w:val="false"/>
                <w:color w:val="000000"/>
                <w:sz w:val="20"/>
              </w:rPr>
              <w:t>
Серік Өскембай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901109302436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52"/>
          <w:p>
            <w:pPr>
              <w:spacing w:after="20"/>
              <w:ind w:left="20"/>
              <w:jc w:val="both"/>
            </w:pPr>
            <w:r>
              <w:rPr>
                <w:rFonts w:ascii="Times New Roman"/>
                <w:b w:val="false"/>
                <w:i w:val="false"/>
                <w:color w:val="000000"/>
                <w:sz w:val="20"/>
              </w:rPr>
              <w:t>
к/х "Айдос"</w:t>
            </w:r>
          </w:p>
          <w:bookmarkEnd w:id="252"/>
          <w:p>
            <w:pPr>
              <w:spacing w:after="20"/>
              <w:ind w:left="20"/>
              <w:jc w:val="both"/>
            </w:pPr>
            <w:r>
              <w:rPr>
                <w:rFonts w:ascii="Times New Roman"/>
                <w:b w:val="false"/>
                <w:i w:val="false"/>
                <w:color w:val="000000"/>
                <w:sz w:val="20"/>
              </w:rPr>
              <w:t>
Казакбаева Гулнар Мухажановна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660111402111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"Акбастау" Оспанов Канатбек Белисович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180540010466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53"/>
          <w:p>
            <w:pPr>
              <w:spacing w:after="20"/>
              <w:ind w:left="20"/>
              <w:jc w:val="both"/>
            </w:pPr>
            <w:r>
              <w:rPr>
                <w:rFonts w:ascii="Times New Roman"/>
                <w:b w:val="false"/>
                <w:i w:val="false"/>
                <w:color w:val="000000"/>
                <w:sz w:val="20"/>
              </w:rPr>
              <w:t>
03-260-045-667</w:t>
            </w:r>
          </w:p>
          <w:bookmarkEnd w:id="253"/>
          <w:p>
            <w:pPr>
              <w:spacing w:after="20"/>
              <w:ind w:left="20"/>
              <w:jc w:val="both"/>
            </w:pPr>
            <w:r>
              <w:rPr>
                <w:rFonts w:ascii="Times New Roman"/>
                <w:b w:val="false"/>
                <w:i w:val="false"/>
                <w:color w:val="000000"/>
                <w:sz w:val="20"/>
              </w:rPr>
              <w:t>
</w:t>
            </w:r>
            <w:r>
              <w:rPr>
                <w:rFonts w:ascii="Times New Roman"/>
                <w:b w:val="false"/>
                <w:i w:val="false"/>
                <w:color w:val="000000"/>
                <w:sz w:val="20"/>
              </w:rPr>
              <w:t>03-260-045-288</w:t>
            </w:r>
          </w:p>
          <w:p>
            <w:pPr>
              <w:spacing w:after="20"/>
              <w:ind w:left="20"/>
              <w:jc w:val="both"/>
            </w:pPr>
            <w:r>
              <w:rPr>
                <w:rFonts w:ascii="Times New Roman"/>
                <w:b w:val="false"/>
                <w:i w:val="false"/>
                <w:color w:val="000000"/>
                <w:sz w:val="20"/>
              </w:rPr>
              <w:t>
03-260-045-289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"Кереев и К" Кереев Кайрат Нургабылович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03-260-045-229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ШҚ Бектемирова Батен Асымовна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590715402843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54"/>
          <w:p>
            <w:pPr>
              <w:spacing w:after="20"/>
              <w:ind w:left="20"/>
              <w:jc w:val="both"/>
            </w:pPr>
            <w:r>
              <w:rPr>
                <w:rFonts w:ascii="Times New Roman"/>
                <w:b w:val="false"/>
                <w:i w:val="false"/>
                <w:color w:val="000000"/>
                <w:sz w:val="20"/>
              </w:rPr>
              <w:t>
"Санжар" ШҚ</w:t>
            </w:r>
          </w:p>
          <w:bookmarkEnd w:id="254"/>
          <w:p>
            <w:pPr>
              <w:spacing w:after="20"/>
              <w:ind w:left="20"/>
              <w:jc w:val="both"/>
            </w:pPr>
            <w:r>
              <w:rPr>
                <w:rFonts w:ascii="Times New Roman"/>
                <w:b w:val="false"/>
                <w:i w:val="false"/>
                <w:color w:val="000000"/>
                <w:sz w:val="20"/>
              </w:rPr>
              <w:t>
Ескожанов Ертис Турабаевич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640223300848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55"/>
          <w:p>
            <w:pPr>
              <w:spacing w:after="20"/>
              <w:ind w:left="20"/>
              <w:jc w:val="both"/>
            </w:pPr>
            <w:r>
              <w:rPr>
                <w:rFonts w:ascii="Times New Roman"/>
                <w:b w:val="false"/>
                <w:i w:val="false"/>
                <w:color w:val="000000"/>
                <w:sz w:val="20"/>
              </w:rPr>
              <w:t>
"Ескожанов С.Т." ШҚ</w:t>
            </w:r>
          </w:p>
          <w:bookmarkEnd w:id="255"/>
          <w:p>
            <w:pPr>
              <w:spacing w:after="20"/>
              <w:ind w:left="20"/>
              <w:jc w:val="both"/>
            </w:pPr>
            <w:r>
              <w:rPr>
                <w:rFonts w:ascii="Times New Roman"/>
                <w:b w:val="false"/>
                <w:i w:val="false"/>
                <w:color w:val="000000"/>
                <w:sz w:val="20"/>
              </w:rPr>
              <w:t>
Ескожанов Серик Турабаевич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670609300742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56"/>
          <w:p>
            <w:pPr>
              <w:spacing w:after="20"/>
              <w:ind w:left="20"/>
              <w:jc w:val="both"/>
            </w:pPr>
            <w:r>
              <w:rPr>
                <w:rFonts w:ascii="Times New Roman"/>
                <w:b w:val="false"/>
                <w:i w:val="false"/>
                <w:color w:val="000000"/>
                <w:sz w:val="20"/>
              </w:rPr>
              <w:t>
"Литвишко В.В." ШҚ</w:t>
            </w:r>
          </w:p>
          <w:bookmarkEnd w:id="256"/>
          <w:p>
            <w:pPr>
              <w:spacing w:after="20"/>
              <w:ind w:left="20"/>
              <w:jc w:val="both"/>
            </w:pPr>
            <w:r>
              <w:rPr>
                <w:rFonts w:ascii="Times New Roman"/>
                <w:b w:val="false"/>
                <w:i w:val="false"/>
                <w:color w:val="000000"/>
                <w:sz w:val="20"/>
              </w:rPr>
              <w:t>
Литвишко 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730721300254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57"/>
          <w:p>
            <w:pPr>
              <w:spacing w:after="20"/>
              <w:ind w:left="20"/>
              <w:jc w:val="both"/>
            </w:pPr>
            <w:r>
              <w:rPr>
                <w:rFonts w:ascii="Times New Roman"/>
                <w:b w:val="false"/>
                <w:i w:val="false"/>
                <w:color w:val="000000"/>
                <w:sz w:val="20"/>
              </w:rPr>
              <w:t>
"Дархан" ШҚ</w:t>
            </w:r>
          </w:p>
          <w:bookmarkEnd w:id="257"/>
          <w:p>
            <w:pPr>
              <w:spacing w:after="20"/>
              <w:ind w:left="20"/>
              <w:jc w:val="both"/>
            </w:pPr>
            <w:r>
              <w:rPr>
                <w:rFonts w:ascii="Times New Roman"/>
                <w:b w:val="false"/>
                <w:i w:val="false"/>
                <w:color w:val="000000"/>
                <w:sz w:val="20"/>
              </w:rPr>
              <w:t>
Ботбаев Кенжемурат Улдаханович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761106300363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58"/>
          <w:p>
            <w:pPr>
              <w:spacing w:after="20"/>
              <w:ind w:left="20"/>
              <w:jc w:val="both"/>
            </w:pPr>
            <w:r>
              <w:rPr>
                <w:rFonts w:ascii="Times New Roman"/>
                <w:b w:val="false"/>
                <w:i w:val="false"/>
                <w:color w:val="000000"/>
                <w:sz w:val="20"/>
              </w:rPr>
              <w:t>
"Бексултан" ШҚ</w:t>
            </w:r>
          </w:p>
          <w:bookmarkEnd w:id="258"/>
          <w:p>
            <w:pPr>
              <w:spacing w:after="20"/>
              <w:ind w:left="20"/>
              <w:jc w:val="both"/>
            </w:pPr>
            <w:r>
              <w:rPr>
                <w:rFonts w:ascii="Times New Roman"/>
                <w:b w:val="false"/>
                <w:i w:val="false"/>
                <w:color w:val="000000"/>
                <w:sz w:val="20"/>
              </w:rPr>
              <w:t>
Бектемиров Ержан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940922302014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59"/>
          <w:p>
            <w:pPr>
              <w:spacing w:after="20"/>
              <w:ind w:left="20"/>
              <w:jc w:val="both"/>
            </w:pPr>
            <w:r>
              <w:rPr>
                <w:rFonts w:ascii="Times New Roman"/>
                <w:b w:val="false"/>
                <w:i w:val="false"/>
                <w:color w:val="000000"/>
                <w:sz w:val="20"/>
              </w:rPr>
              <w:t>
"Ержан" ШҚ</w:t>
            </w:r>
          </w:p>
          <w:bookmarkEnd w:id="259"/>
          <w:p>
            <w:pPr>
              <w:spacing w:after="20"/>
              <w:ind w:left="20"/>
              <w:jc w:val="both"/>
            </w:pPr>
            <w:r>
              <w:rPr>
                <w:rFonts w:ascii="Times New Roman"/>
                <w:b w:val="false"/>
                <w:i w:val="false"/>
                <w:color w:val="000000"/>
                <w:sz w:val="20"/>
              </w:rPr>
              <w:t>
Бектемиров Болат Абыканович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640505300117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60"/>
          <w:p>
            <w:pPr>
              <w:spacing w:after="20"/>
              <w:ind w:left="20"/>
              <w:jc w:val="both"/>
            </w:pPr>
            <w:r>
              <w:rPr>
                <w:rFonts w:ascii="Times New Roman"/>
                <w:b w:val="false"/>
                <w:i w:val="false"/>
                <w:color w:val="000000"/>
                <w:sz w:val="20"/>
              </w:rPr>
              <w:t>
"Умит" ШҚ</w:t>
            </w:r>
          </w:p>
          <w:bookmarkEnd w:id="260"/>
          <w:p>
            <w:pPr>
              <w:spacing w:after="20"/>
              <w:ind w:left="20"/>
              <w:jc w:val="both"/>
            </w:pPr>
            <w:r>
              <w:rPr>
                <w:rFonts w:ascii="Times New Roman"/>
                <w:b w:val="false"/>
                <w:i w:val="false"/>
                <w:color w:val="000000"/>
                <w:sz w:val="20"/>
              </w:rPr>
              <w:t>
Бектемиров Аскар Аубакирович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540502300143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61"/>
          <w:p>
            <w:pPr>
              <w:spacing w:after="20"/>
              <w:ind w:left="20"/>
              <w:jc w:val="both"/>
            </w:pPr>
            <w:r>
              <w:rPr>
                <w:rFonts w:ascii="Times New Roman"/>
                <w:b w:val="false"/>
                <w:i w:val="false"/>
                <w:color w:val="000000"/>
                <w:sz w:val="20"/>
              </w:rPr>
              <w:t>
"Луч" Лысаченко А.И" ШҚ</w:t>
            </w:r>
          </w:p>
          <w:bookmarkEnd w:id="261"/>
          <w:p>
            <w:pPr>
              <w:spacing w:after="20"/>
              <w:ind w:left="20"/>
              <w:jc w:val="both"/>
            </w:pPr>
            <w:r>
              <w:rPr>
                <w:rFonts w:ascii="Times New Roman"/>
                <w:b w:val="false"/>
                <w:i w:val="false"/>
                <w:color w:val="000000"/>
                <w:sz w:val="20"/>
              </w:rPr>
              <w:t>
Лысоченко Александр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630807300355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62"/>
          <w:p>
            <w:pPr>
              <w:spacing w:after="20"/>
              <w:ind w:left="20"/>
              <w:jc w:val="both"/>
            </w:pPr>
            <w:r>
              <w:rPr>
                <w:rFonts w:ascii="Times New Roman"/>
                <w:b w:val="false"/>
                <w:i w:val="false"/>
                <w:color w:val="000000"/>
                <w:sz w:val="20"/>
              </w:rPr>
              <w:t>
"Бірлік" ШҚ</w:t>
            </w:r>
          </w:p>
          <w:bookmarkEnd w:id="262"/>
          <w:p>
            <w:pPr>
              <w:spacing w:after="20"/>
              <w:ind w:left="20"/>
              <w:jc w:val="both"/>
            </w:pPr>
            <w:r>
              <w:rPr>
                <w:rFonts w:ascii="Times New Roman"/>
                <w:b w:val="false"/>
                <w:i w:val="false"/>
                <w:color w:val="000000"/>
                <w:sz w:val="20"/>
              </w:rPr>
              <w:t>
Ивтай Кулзира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740214403414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63"/>
          <w:p>
            <w:pPr>
              <w:spacing w:after="20"/>
              <w:ind w:left="20"/>
              <w:jc w:val="both"/>
            </w:pPr>
            <w:r>
              <w:rPr>
                <w:rFonts w:ascii="Times New Roman"/>
                <w:b w:val="false"/>
                <w:i w:val="false"/>
                <w:color w:val="000000"/>
                <w:sz w:val="20"/>
              </w:rPr>
              <w:t>
"НурСадыкАгро" ШҚ</w:t>
            </w:r>
          </w:p>
          <w:bookmarkEnd w:id="263"/>
          <w:p>
            <w:pPr>
              <w:spacing w:after="20"/>
              <w:ind w:left="20"/>
              <w:jc w:val="both"/>
            </w:pPr>
            <w:r>
              <w:rPr>
                <w:rFonts w:ascii="Times New Roman"/>
                <w:b w:val="false"/>
                <w:i w:val="false"/>
                <w:color w:val="000000"/>
                <w:sz w:val="20"/>
              </w:rPr>
              <w:t>
Нурсеитов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720802300486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"АлатауДэри"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070740004555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"Адал" ШҚ Садықбеков Еркін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670109302413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"Шойтемір" ШҚ Қазақбеков Абдулгафур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640101309560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 Абдрахманова Злиха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510629401219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 ШҚ Магамадов Магамед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590760305513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 Чуванов Қуаныш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790111501113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ШҚ Кулпейсова Айтбала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490520401309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"Люмара" ШҚ Тымбаев Барлыбек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570307302280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 ШҚ Бектемирова Биғайша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520101403553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ШҚ Абделдаев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740530302458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"Ұлпан" ШҚ Рахимбаева Замзагүль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671109400484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"Бақберген" ШҚ Құрманаев 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870915300649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"Молдакулова" ШҚ Молдакулова 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711226401460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"Нәсіп" ШҚ Ақылбай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770922300913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24-260-005197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r>
    </w:tbl>
    <w:bookmarkStart w:name="z301" w:id="264"/>
    <w:p>
      <w:pPr>
        <w:spacing w:after="0"/>
        <w:ind w:left="0"/>
        <w:jc w:val="both"/>
      </w:pPr>
      <w:r>
        <w:rPr>
          <w:rFonts w:ascii="Times New Roman"/>
          <w:b w:val="false"/>
          <w:i w:val="false"/>
          <w:color w:val="000000"/>
          <w:sz w:val="28"/>
        </w:rPr>
        <w:t>
      4-кесте. Жайылымдарды бөлу</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02" w:id="265"/>
    <w:p>
      <w:pPr>
        <w:spacing w:after="0"/>
        <w:ind w:left="0"/>
        <w:jc w:val="both"/>
      </w:pPr>
      <w:r>
        <w:rPr>
          <w:rFonts w:ascii="Times New Roman"/>
          <w:b w:val="false"/>
          <w:i w:val="false"/>
          <w:color w:val="000000"/>
          <w:sz w:val="28"/>
        </w:rPr>
        <w:t>
      Ауыл шаруашылығы жануарларын жаю үшін 21 986,96 гектар жайылым қажет.</w:t>
      </w:r>
    </w:p>
    <w:bookmarkEnd w:id="265"/>
    <w:bookmarkStart w:name="z303" w:id="266"/>
    <w:p>
      <w:pPr>
        <w:spacing w:after="0"/>
        <w:ind w:left="0"/>
        <w:jc w:val="both"/>
      </w:pPr>
      <w:r>
        <w:rPr>
          <w:rFonts w:ascii="Times New Roman"/>
          <w:b w:val="false"/>
          <w:i w:val="false"/>
          <w:color w:val="000000"/>
          <w:sz w:val="28"/>
        </w:rPr>
        <w:t>
       146 719,86 гектар алаңды алып жатқан көпшілік пайдаланатын жайылымдарда 32 748,75 мың мал басы жайылады, 1851 мың гектар алаңды алып жатқан шалғайдағы жайылымдарда 850 мал басы жайылады.</w:t>
      </w:r>
    </w:p>
    <w:bookmarkEnd w:id="266"/>
    <w:bookmarkStart w:name="z304" w:id="267"/>
    <w:p>
      <w:pPr>
        <w:spacing w:after="0"/>
        <w:ind w:left="0"/>
        <w:jc w:val="both"/>
      </w:pPr>
      <w:r>
        <w:rPr>
          <w:rFonts w:ascii="Times New Roman"/>
          <w:b w:val="false"/>
          <w:i w:val="false"/>
          <w:color w:val="000000"/>
          <w:sz w:val="28"/>
        </w:rPr>
        <w:t xml:space="preserve">
       5-кесте. Қосымша қажет етілетін жайылымдар </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20 655,9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аудандық мәслихатының 2024 жылғы " 4 " желтоқсандағы "Кербұлақ ауданы бойынша 2025-2029 жылдарға арналған жайылымдарды басқару және оларды пайдалану жөніндегі жоспарды бекіту туралы" № 20-164 шешіміне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07" w:id="268"/>
    <w:p>
      <w:pPr>
        <w:spacing w:after="0"/>
        <w:ind w:left="0"/>
        <w:jc w:val="left"/>
      </w:pPr>
      <w:r>
        <w:rPr>
          <w:rFonts w:ascii="Times New Roman"/>
          <w:b/>
          <w:i w:val="false"/>
          <w:color w:val="000000"/>
        </w:rPr>
        <w:t xml:space="preserve">  Жайылымдарды геоботаникалық зерттеп-қарау мәліметтері</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69"/>
          <w:p>
            <w:pPr>
              <w:spacing w:after="20"/>
              <w:ind w:left="20"/>
              <w:jc w:val="both"/>
            </w:pPr>
            <w:r>
              <w:rPr>
                <w:rFonts w:ascii="Times New Roman"/>
                <w:b w:val="false"/>
                <w:i w:val="false"/>
                <w:color w:val="000000"/>
                <w:sz w:val="20"/>
              </w:rPr>
              <w:t>
Табиғи азықтық алқаптардың</w:t>
            </w:r>
          </w:p>
          <w:bookmarkEnd w:id="269"/>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70"/>
          <w:p>
            <w:pPr>
              <w:spacing w:after="20"/>
              <w:ind w:left="20"/>
              <w:jc w:val="both"/>
            </w:pPr>
            <w:r>
              <w:rPr>
                <w:rFonts w:ascii="Times New Roman"/>
                <w:b w:val="false"/>
                <w:i w:val="false"/>
                <w:color w:val="000000"/>
                <w:sz w:val="20"/>
              </w:rPr>
              <w:t>
Орташа жыл ішінде желінетін өсімдіктердің түсімділігі:</w:t>
            </w:r>
          </w:p>
          <w:bookmarkEnd w:id="270"/>
          <w:p>
            <w:pPr>
              <w:spacing w:after="20"/>
              <w:ind w:left="20"/>
              <w:jc w:val="both"/>
            </w:pPr>
            <w:r>
              <w:rPr>
                <w:rFonts w:ascii="Times New Roman"/>
                <w:b w:val="false"/>
                <w:i w:val="false"/>
                <w:color w:val="000000"/>
                <w:sz w:val="20"/>
              </w:rPr>
              <w:t>
</w:t>
            </w:r>
            <w:r>
              <w:rPr>
                <w:rFonts w:ascii="Times New Roman"/>
                <w:b w:val="false"/>
                <w:i w:val="false"/>
                <w:color w:val="000000"/>
                <w:sz w:val="20"/>
              </w:rPr>
              <w:t>құрғақ массаның гектарына центнерден,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азық бірлігінің гектарына центнерден, қорытылатын</w:t>
            </w:r>
          </w:p>
          <w:p>
            <w:pPr>
              <w:spacing w:after="20"/>
              <w:ind w:left="20"/>
              <w:jc w:val="both"/>
            </w:pPr>
            <w:r>
              <w:rPr>
                <w:rFonts w:ascii="Times New Roman"/>
                <w:b w:val="false"/>
                <w:i w:val="false"/>
                <w:color w:val="000000"/>
                <w:sz w:val="20"/>
              </w:rPr>
              <w:t>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12" w:id="271"/>
    <w:p>
      <w:pPr>
        <w:spacing w:after="0"/>
        <w:ind w:left="0"/>
        <w:jc w:val="both"/>
      </w:pPr>
      <w:r>
        <w:rPr>
          <w:rFonts w:ascii="Times New Roman"/>
          <w:b w:val="false"/>
          <w:i w:val="false"/>
          <w:color w:val="000000"/>
          <w:sz w:val="28"/>
        </w:rPr>
        <w:t>
       Кестенің жалғасы</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2"/>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w:t>
            </w:r>
          </w:p>
          <w:bookmarkEnd w:id="272"/>
          <w:p>
            <w:pPr>
              <w:spacing w:after="20"/>
              <w:ind w:left="20"/>
              <w:jc w:val="both"/>
            </w:pPr>
            <w:r>
              <w:rPr>
                <w:rFonts w:ascii="Times New Roman"/>
                <w:b w:val="false"/>
                <w:i w:val="false"/>
                <w:color w:val="000000"/>
                <w:sz w:val="20"/>
              </w:rPr>
              <w:t>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73"/>
          <w:p>
            <w:pPr>
              <w:spacing w:after="20"/>
              <w:ind w:left="20"/>
              <w:jc w:val="both"/>
            </w:pPr>
            <w:r>
              <w:rPr>
                <w:rFonts w:ascii="Times New Roman"/>
                <w:b w:val="false"/>
                <w:i w:val="false"/>
                <w:color w:val="000000"/>
                <w:sz w:val="20"/>
              </w:rPr>
              <w:t>
Пайдалану бойынша ұсыныстар, малдың түрі.</w:t>
            </w:r>
          </w:p>
          <w:bookmarkEnd w:id="273"/>
          <w:p>
            <w:pPr>
              <w:spacing w:after="20"/>
              <w:ind w:left="20"/>
              <w:jc w:val="both"/>
            </w:pPr>
            <w:r>
              <w:rPr>
                <w:rFonts w:ascii="Times New Roman"/>
                <w:b w:val="false"/>
                <w:i w:val="false"/>
                <w:color w:val="000000"/>
                <w:sz w:val="20"/>
              </w:rPr>
              <w:t>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аудандық мәслихатының 2024 жылғы " 4 " желтоқсандағы "Кербұлақ ауданы бойынша 2025-2029 жылдарға арналған жайылымдарды басқару және оларды пайдалану жөніндегі жоспарды бекіту туралы" № 20-164 шешіміне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17" w:id="274"/>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75"/>
          <w:p>
            <w:pPr>
              <w:spacing w:after="20"/>
              <w:ind w:left="20"/>
              <w:jc w:val="both"/>
            </w:pPr>
            <w:r>
              <w:rPr>
                <w:rFonts w:ascii="Times New Roman"/>
                <w:b w:val="false"/>
                <w:i w:val="false"/>
                <w:color w:val="000000"/>
                <w:sz w:val="20"/>
              </w:rPr>
              <w:t>
Құрылысты (реконструкцияны) талап ететін,</w:t>
            </w:r>
          </w:p>
          <w:bookmarkEnd w:id="275"/>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19" w:id="276"/>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77"/>
          <w:p>
            <w:pPr>
              <w:spacing w:after="20"/>
              <w:ind w:left="20"/>
              <w:jc w:val="both"/>
            </w:pPr>
            <w:r>
              <w:rPr>
                <w:rFonts w:ascii="Times New Roman"/>
                <w:b w:val="false"/>
                <w:i w:val="false"/>
                <w:color w:val="000000"/>
                <w:sz w:val="20"/>
              </w:rPr>
              <w:t>
Иесінің</w:t>
            </w:r>
          </w:p>
          <w:bookmarkEnd w:id="277"/>
          <w:p>
            <w:pPr>
              <w:spacing w:after="20"/>
              <w:ind w:left="20"/>
              <w:jc w:val="both"/>
            </w:pPr>
            <w:r>
              <w:rPr>
                <w:rFonts w:ascii="Times New Roman"/>
                <w:b w:val="false"/>
                <w:i w:val="false"/>
                <w:color w:val="000000"/>
                <w:sz w:val="20"/>
              </w:rPr>
              <w:t>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78"/>
          <w:p>
            <w:pPr>
              <w:spacing w:after="20"/>
              <w:ind w:left="20"/>
              <w:jc w:val="both"/>
            </w:pPr>
            <w:r>
              <w:rPr>
                <w:rFonts w:ascii="Times New Roman"/>
                <w:b w:val="false"/>
                <w:i w:val="false"/>
                <w:color w:val="000000"/>
                <w:sz w:val="20"/>
              </w:rPr>
              <w:t>
Шаруа қожалықтар</w:t>
            </w:r>
          </w:p>
          <w:bookmarkEnd w:id="278"/>
          <w:p>
            <w:pPr>
              <w:spacing w:after="20"/>
              <w:ind w:left="20"/>
              <w:jc w:val="both"/>
            </w:pPr>
            <w:r>
              <w:rPr>
                <w:rFonts w:ascii="Times New Roman"/>
                <w:b w:val="false"/>
                <w:i w:val="false"/>
                <w:color w:val="000000"/>
                <w:sz w:val="20"/>
              </w:rPr>
              <w:t>
</w:t>
            </w:r>
            <w:r>
              <w:rPr>
                <w:rFonts w:ascii="Times New Roman"/>
                <w:b w:val="false"/>
                <w:i w:val="false"/>
                <w:color w:val="000000"/>
                <w:sz w:val="20"/>
              </w:rPr>
              <w:t>Ауыл тұрғындары</w:t>
            </w:r>
          </w:p>
          <w:p>
            <w:pPr>
              <w:spacing w:after="20"/>
              <w:ind w:left="20"/>
              <w:jc w:val="both"/>
            </w:pPr>
            <w:r>
              <w:rPr>
                <w:rFonts w:ascii="Times New Roman"/>
                <w:b w:val="false"/>
                <w:i w:val="false"/>
                <w:color w:val="000000"/>
                <w:sz w:val="20"/>
              </w:rPr>
              <w:t>
Заңды тұлғалар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а\тұрғындар,ш\қ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79"/>
          <w:p>
            <w:pPr>
              <w:spacing w:after="20"/>
              <w:ind w:left="20"/>
              <w:jc w:val="both"/>
            </w:pPr>
            <w:r>
              <w:rPr>
                <w:rFonts w:ascii="Times New Roman"/>
                <w:b w:val="false"/>
                <w:i w:val="false"/>
                <w:color w:val="000000"/>
                <w:sz w:val="20"/>
              </w:rPr>
              <w:t>
Ауыл тұрғындары және шаруа</w:t>
            </w:r>
          </w:p>
          <w:bookmarkEnd w:id="279"/>
          <w:p>
            <w:pPr>
              <w:spacing w:after="20"/>
              <w:ind w:left="20"/>
              <w:jc w:val="both"/>
            </w:pPr>
            <w:r>
              <w:rPr>
                <w:rFonts w:ascii="Times New Roman"/>
                <w:b w:val="false"/>
                <w:i w:val="false"/>
                <w:color w:val="000000"/>
                <w:sz w:val="20"/>
              </w:rPr>
              <w:t>
қожалықтары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24" w:id="280"/>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81"/>
          <w:p>
            <w:pPr>
              <w:spacing w:after="20"/>
              <w:ind w:left="20"/>
              <w:jc w:val="both"/>
            </w:pPr>
            <w:r>
              <w:rPr>
                <w:rFonts w:ascii="Times New Roman"/>
                <w:b w:val="false"/>
                <w:i w:val="false"/>
                <w:color w:val="000000"/>
                <w:sz w:val="20"/>
              </w:rPr>
              <w:t>
бұқалар</w:t>
            </w:r>
          </w:p>
          <w:bookmarkEnd w:id="281"/>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194633100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138 096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33 753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26" w:id="282"/>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334057100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334030100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334063000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334053100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334037100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334049100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334067100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334043000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194633100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334047100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334035100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27" w:id="283"/>
    <w:p>
      <w:pPr>
        <w:spacing w:after="0"/>
        <w:ind w:left="0"/>
        <w:jc w:val="both"/>
      </w:pPr>
      <w:r>
        <w:rPr>
          <w:rFonts w:ascii="Times New Roman"/>
          <w:b w:val="false"/>
          <w:i w:val="false"/>
          <w:color w:val="000000"/>
          <w:sz w:val="28"/>
        </w:rPr>
        <w:t>
      Атауы ____________________________________________________</w:t>
      </w:r>
    </w:p>
    <w:bookmarkEnd w:id="283"/>
    <w:bookmarkStart w:name="z328" w:id="284"/>
    <w:p>
      <w:pPr>
        <w:spacing w:after="0"/>
        <w:ind w:left="0"/>
        <w:jc w:val="both"/>
      </w:pPr>
      <w:r>
        <w:rPr>
          <w:rFonts w:ascii="Times New Roman"/>
          <w:b w:val="false"/>
          <w:i w:val="false"/>
          <w:color w:val="000000"/>
          <w:sz w:val="28"/>
        </w:rPr>
        <w:t>
      Мекенжайы ____________________________________________________</w:t>
      </w:r>
    </w:p>
    <w:bookmarkEnd w:id="284"/>
    <w:bookmarkStart w:name="z329" w:id="285"/>
    <w:p>
      <w:pPr>
        <w:spacing w:after="0"/>
        <w:ind w:left="0"/>
        <w:jc w:val="both"/>
      </w:pPr>
      <w:r>
        <w:rPr>
          <w:rFonts w:ascii="Times New Roman"/>
          <w:b w:val="false"/>
          <w:i w:val="false"/>
          <w:color w:val="000000"/>
          <w:sz w:val="28"/>
        </w:rPr>
        <w:t>
      Телефоны__________________________________________________________</w:t>
      </w:r>
    </w:p>
    <w:bookmarkEnd w:id="285"/>
    <w:bookmarkStart w:name="z330" w:id="286"/>
    <w:p>
      <w:pPr>
        <w:spacing w:after="0"/>
        <w:ind w:left="0"/>
        <w:jc w:val="both"/>
      </w:pPr>
      <w:r>
        <w:rPr>
          <w:rFonts w:ascii="Times New Roman"/>
          <w:b w:val="false"/>
          <w:i w:val="false"/>
          <w:color w:val="000000"/>
          <w:sz w:val="28"/>
        </w:rPr>
        <w:t>
      Электрондық поштасының мекенжайы_________________________________</w:t>
      </w:r>
    </w:p>
    <w:bookmarkEnd w:id="286"/>
    <w:bookmarkStart w:name="z331" w:id="287"/>
    <w:p>
      <w:pPr>
        <w:spacing w:after="0"/>
        <w:ind w:left="0"/>
        <w:jc w:val="both"/>
      </w:pPr>
      <w:r>
        <w:rPr>
          <w:rFonts w:ascii="Times New Roman"/>
          <w:b w:val="false"/>
          <w:i w:val="false"/>
          <w:color w:val="000000"/>
          <w:sz w:val="28"/>
        </w:rPr>
        <w:t>
      Басшы немесе оның міндетін атқарушы адам</w:t>
      </w:r>
    </w:p>
    <w:bookmarkEnd w:id="287"/>
    <w:bookmarkStart w:name="z332" w:id="288"/>
    <w:p>
      <w:pPr>
        <w:spacing w:after="0"/>
        <w:ind w:left="0"/>
        <w:jc w:val="both"/>
      </w:pPr>
      <w:r>
        <w:rPr>
          <w:rFonts w:ascii="Times New Roman"/>
          <w:b w:val="false"/>
          <w:i w:val="false"/>
          <w:color w:val="000000"/>
          <w:sz w:val="28"/>
        </w:rPr>
        <w:t>
      ______________________________________</w:t>
      </w:r>
    </w:p>
    <w:bookmarkEnd w:id="288"/>
    <w:bookmarkStart w:name="z333" w:id="289"/>
    <w:p>
      <w:pPr>
        <w:spacing w:after="0"/>
        <w:ind w:left="0"/>
        <w:jc w:val="both"/>
      </w:pPr>
      <w:r>
        <w:rPr>
          <w:rFonts w:ascii="Times New Roman"/>
          <w:b w:val="false"/>
          <w:i w:val="false"/>
          <w:color w:val="000000"/>
          <w:sz w:val="28"/>
        </w:rPr>
        <w:t>
      (электрондық цифрлық қолтаңбасы)</w:t>
      </w:r>
    </w:p>
    <w:bookmarkEnd w:id="289"/>
    <w:bookmarkStart w:name="z334" w:id="290"/>
    <w:p>
      <w:pPr>
        <w:spacing w:after="0"/>
        <w:ind w:left="0"/>
        <w:jc w:val="both"/>
      </w:pPr>
      <w:r>
        <w:rPr>
          <w:rFonts w:ascii="Times New Roman"/>
          <w:b w:val="false"/>
          <w:i w:val="false"/>
          <w:color w:val="000000"/>
          <w:sz w:val="28"/>
        </w:rPr>
        <w:t>
      ______________________________________</w:t>
      </w:r>
    </w:p>
    <w:bookmarkEnd w:id="290"/>
    <w:bookmarkStart w:name="z335" w:id="291"/>
    <w:p>
      <w:pPr>
        <w:spacing w:after="0"/>
        <w:ind w:left="0"/>
        <w:jc w:val="both"/>
      </w:pPr>
      <w:r>
        <w:rPr>
          <w:rFonts w:ascii="Times New Roman"/>
          <w:b w:val="false"/>
          <w:i w:val="false"/>
          <w:color w:val="000000"/>
          <w:sz w:val="28"/>
        </w:rPr>
        <w:t>
      (аты, әкесінің аты (бар болса), тегі))</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сәйкестендіру дерекқорынан алынған ауыл шаруашылығы жануарлары басының саны" әкімшілік деректерін жинауға арналған нысанға қосымша</w:t>
            </w:r>
          </w:p>
        </w:tc>
      </w:tr>
    </w:tbl>
    <w:bookmarkStart w:name="z337" w:id="292"/>
    <w:p>
      <w:pPr>
        <w:spacing w:after="0"/>
        <w:ind w:left="0"/>
        <w:jc w:val="both"/>
      </w:pPr>
      <w:r>
        <w:rPr>
          <w:rFonts w:ascii="Times New Roman"/>
          <w:b w:val="false"/>
          <w:i w:val="false"/>
          <w:color w:val="000000"/>
          <w:sz w:val="28"/>
        </w:rPr>
        <w:t>
      "Ауыл шаруашылығы жануарларын сәйкестендіру дерекқорынан (АШЖСД-1) алынған ауыл шаруашылығы жануарлары басының саны" әкімшілік деректерін жинауға арналған нысанды толтыру бойынша түсініктеме</w:t>
      </w:r>
    </w:p>
    <w:bookmarkEnd w:id="292"/>
    <w:bookmarkStart w:name="z338" w:id="293"/>
    <w:p>
      <w:pPr>
        <w:spacing w:after="0"/>
        <w:ind w:left="0"/>
        <w:jc w:val="left"/>
      </w:pPr>
      <w:r>
        <w:rPr>
          <w:rFonts w:ascii="Times New Roman"/>
          <w:b/>
          <w:i w:val="false"/>
          <w:color w:val="000000"/>
        </w:rPr>
        <w:t xml:space="preserve"> 1-тарау. Жалпы ережелер</w:t>
      </w:r>
    </w:p>
    <w:bookmarkEnd w:id="293"/>
    <w:bookmarkStart w:name="z339" w:id="294"/>
    <w:p>
      <w:pPr>
        <w:spacing w:after="0"/>
        <w:ind w:left="0"/>
        <w:jc w:val="both"/>
      </w:pPr>
      <w:r>
        <w:rPr>
          <w:rFonts w:ascii="Times New Roman"/>
          <w:b w:val="false"/>
          <w:i w:val="false"/>
          <w:color w:val="000000"/>
          <w:sz w:val="28"/>
        </w:rPr>
        <w:t>
      1. Осы түсініктеме "Ауыл шаруашылығы жануарларын сәйкестендіру дерекқорынан алынған ауыл шаруашылығы жануарлары басының саны" әкімшілік деректерін жинауға арналған нысанды (бұдан әрі – Нысан) толтыру жөніндегі бірыңғай талаптарды айқындайды.</w:t>
      </w:r>
    </w:p>
    <w:bookmarkEnd w:id="294"/>
    <w:bookmarkStart w:name="z340" w:id="295"/>
    <w:p>
      <w:pPr>
        <w:spacing w:after="0"/>
        <w:ind w:left="0"/>
        <w:jc w:val="both"/>
      </w:pPr>
      <w:r>
        <w:rPr>
          <w:rFonts w:ascii="Times New Roman"/>
          <w:b w:val="false"/>
          <w:i w:val="false"/>
          <w:color w:val="000000"/>
          <w:sz w:val="28"/>
        </w:rPr>
        <w:t>
      2. Нысанды жергілікті атқарушы органдар құрған ветеринариялық ұйымдар толтырады.</w:t>
      </w:r>
    </w:p>
    <w:bookmarkEnd w:id="295"/>
    <w:bookmarkStart w:name="z341" w:id="296"/>
    <w:p>
      <w:pPr>
        <w:spacing w:after="0"/>
        <w:ind w:left="0"/>
        <w:jc w:val="both"/>
      </w:pPr>
      <w:r>
        <w:rPr>
          <w:rFonts w:ascii="Times New Roman"/>
          <w:b w:val="false"/>
          <w:i w:val="false"/>
          <w:color w:val="000000"/>
          <w:sz w:val="28"/>
        </w:rPr>
        <w:t>
      3. Нысанға басшы не оның міндетін атқарушы адам тегі мен аты-жөнін көрсете отырып, қол қояды.</w:t>
      </w:r>
    </w:p>
    <w:bookmarkEnd w:id="296"/>
    <w:bookmarkStart w:name="z342" w:id="297"/>
    <w:p>
      <w:pPr>
        <w:spacing w:after="0"/>
        <w:ind w:left="0"/>
        <w:jc w:val="both"/>
      </w:pPr>
      <w:r>
        <w:rPr>
          <w:rFonts w:ascii="Times New Roman"/>
          <w:b w:val="false"/>
          <w:i w:val="false"/>
          <w:color w:val="000000"/>
          <w:sz w:val="28"/>
        </w:rPr>
        <w:t>
      4. Нысан ауданның (қалалардағы аудандардан басқа), облыстық маңызы бар қаланың жергілікті атқарушы органына, аудандық маңызы бар қала, кент, ауыл, ауылдық округ әкіміне ұсынылады.</w:t>
      </w:r>
    </w:p>
    <w:bookmarkEnd w:id="297"/>
    <w:bookmarkStart w:name="z343" w:id="298"/>
    <w:p>
      <w:pPr>
        <w:spacing w:after="0"/>
        <w:ind w:left="0"/>
        <w:jc w:val="both"/>
      </w:pPr>
      <w:r>
        <w:rPr>
          <w:rFonts w:ascii="Times New Roman"/>
          <w:b w:val="false"/>
          <w:i w:val="false"/>
          <w:color w:val="000000"/>
          <w:sz w:val="28"/>
        </w:rPr>
        <w:t>
      5. Нысан мемлекеттік және орыс тілдерінде толтырылады.</w:t>
      </w:r>
    </w:p>
    <w:bookmarkEnd w:id="298"/>
    <w:bookmarkStart w:name="z344" w:id="299"/>
    <w:p>
      <w:pPr>
        <w:spacing w:after="0"/>
        <w:ind w:left="0"/>
        <w:jc w:val="left"/>
      </w:pPr>
      <w:r>
        <w:rPr>
          <w:rFonts w:ascii="Times New Roman"/>
          <w:b/>
          <w:i w:val="false"/>
          <w:color w:val="000000"/>
        </w:rPr>
        <w:t xml:space="preserve"> 2-тарау. Нысанды толтыру бойынша түсініктеме</w:t>
      </w:r>
    </w:p>
    <w:bookmarkEnd w:id="299"/>
    <w:bookmarkStart w:name="z345" w:id="300"/>
    <w:p>
      <w:pPr>
        <w:spacing w:after="0"/>
        <w:ind w:left="0"/>
        <w:jc w:val="both"/>
      </w:pPr>
      <w:r>
        <w:rPr>
          <w:rFonts w:ascii="Times New Roman"/>
          <w:b w:val="false"/>
          <w:i w:val="false"/>
          <w:color w:val="000000"/>
          <w:sz w:val="28"/>
        </w:rPr>
        <w:t>
      6. 1-кесте. Ауыл шаруашылығы жануарларының иелерін көрсете отырып, олардың саны туралы деректер:</w:t>
      </w:r>
    </w:p>
    <w:bookmarkEnd w:id="300"/>
    <w:bookmarkStart w:name="z346" w:id="301"/>
    <w:p>
      <w:pPr>
        <w:spacing w:after="0"/>
        <w:ind w:left="0"/>
        <w:jc w:val="both"/>
      </w:pPr>
      <w:r>
        <w:rPr>
          <w:rFonts w:ascii="Times New Roman"/>
          <w:b w:val="false"/>
          <w:i w:val="false"/>
          <w:color w:val="000000"/>
          <w:sz w:val="28"/>
        </w:rPr>
        <w:t>
      1-кестенің 1-бағанында реттік нөмір көрсетіледі;</w:t>
      </w:r>
    </w:p>
    <w:bookmarkEnd w:id="301"/>
    <w:bookmarkStart w:name="z347" w:id="302"/>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302"/>
    <w:bookmarkStart w:name="z348" w:id="303"/>
    <w:p>
      <w:pPr>
        <w:spacing w:after="0"/>
        <w:ind w:left="0"/>
        <w:jc w:val="both"/>
      </w:pPr>
      <w:r>
        <w:rPr>
          <w:rFonts w:ascii="Times New Roman"/>
          <w:b w:val="false"/>
          <w:i w:val="false"/>
          <w:color w:val="000000"/>
          <w:sz w:val="28"/>
        </w:rPr>
        <w:t>
      3-бағанда кенттің, ауылдың, ауылдық округтің атауы көрсетіледі;</w:t>
      </w:r>
    </w:p>
    <w:bookmarkEnd w:id="303"/>
    <w:bookmarkStart w:name="z349" w:id="304"/>
    <w:p>
      <w:pPr>
        <w:spacing w:after="0"/>
        <w:ind w:left="0"/>
        <w:jc w:val="both"/>
      </w:pPr>
      <w:r>
        <w:rPr>
          <w:rFonts w:ascii="Times New Roman"/>
          <w:b w:val="false"/>
          <w:i w:val="false"/>
          <w:color w:val="000000"/>
          <w:sz w:val="28"/>
        </w:rPr>
        <w:t>
      4-бағанда иесінің типі көрсетіледі;</w:t>
      </w:r>
    </w:p>
    <w:bookmarkEnd w:id="304"/>
    <w:bookmarkStart w:name="z350" w:id="305"/>
    <w:p>
      <w:pPr>
        <w:spacing w:after="0"/>
        <w:ind w:left="0"/>
        <w:jc w:val="both"/>
      </w:pPr>
      <w:r>
        <w:rPr>
          <w:rFonts w:ascii="Times New Roman"/>
          <w:b w:val="false"/>
          <w:i w:val="false"/>
          <w:color w:val="000000"/>
          <w:sz w:val="28"/>
        </w:rPr>
        <w:t>
      5-бағанда иесінің бизнес сәйкестендіру нөмірі/жеке сәйкестендіру нөмірі көрсетіледі;</w:t>
      </w:r>
    </w:p>
    <w:bookmarkEnd w:id="305"/>
    <w:bookmarkStart w:name="z351" w:id="306"/>
    <w:p>
      <w:pPr>
        <w:spacing w:after="0"/>
        <w:ind w:left="0"/>
        <w:jc w:val="both"/>
      </w:pPr>
      <w:r>
        <w:rPr>
          <w:rFonts w:ascii="Times New Roman"/>
          <w:b w:val="false"/>
          <w:i w:val="false"/>
          <w:color w:val="000000"/>
          <w:sz w:val="28"/>
        </w:rPr>
        <w:t>
      6-бағанда жеке тұлғалардың аты, әкесінің аты (бар болса), тегі немесе заңды тұлғалардың атауы көрсетіледі;</w:t>
      </w:r>
    </w:p>
    <w:bookmarkEnd w:id="306"/>
    <w:bookmarkStart w:name="z352" w:id="307"/>
    <w:p>
      <w:pPr>
        <w:spacing w:after="0"/>
        <w:ind w:left="0"/>
        <w:jc w:val="both"/>
      </w:pPr>
      <w:r>
        <w:rPr>
          <w:rFonts w:ascii="Times New Roman"/>
          <w:b w:val="false"/>
          <w:i w:val="false"/>
          <w:color w:val="000000"/>
          <w:sz w:val="28"/>
        </w:rPr>
        <w:t>
      7-бағанда ірі қара мал саны көрсетіледі;</w:t>
      </w:r>
    </w:p>
    <w:bookmarkEnd w:id="307"/>
    <w:bookmarkStart w:name="z353" w:id="308"/>
    <w:p>
      <w:pPr>
        <w:spacing w:after="0"/>
        <w:ind w:left="0"/>
        <w:jc w:val="both"/>
      </w:pPr>
      <w:r>
        <w:rPr>
          <w:rFonts w:ascii="Times New Roman"/>
          <w:b w:val="false"/>
          <w:i w:val="false"/>
          <w:color w:val="000000"/>
          <w:sz w:val="28"/>
        </w:rPr>
        <w:t>
      8-бағанда ұсақ мал саны көрсетіледі;</w:t>
      </w:r>
    </w:p>
    <w:bookmarkEnd w:id="308"/>
    <w:bookmarkStart w:name="z354" w:id="309"/>
    <w:p>
      <w:pPr>
        <w:spacing w:after="0"/>
        <w:ind w:left="0"/>
        <w:jc w:val="both"/>
      </w:pPr>
      <w:r>
        <w:rPr>
          <w:rFonts w:ascii="Times New Roman"/>
          <w:b w:val="false"/>
          <w:i w:val="false"/>
          <w:color w:val="000000"/>
          <w:sz w:val="28"/>
        </w:rPr>
        <w:t>
      9-бағанда жылқылар саны көрсетіледі;</w:t>
      </w:r>
    </w:p>
    <w:bookmarkEnd w:id="309"/>
    <w:bookmarkStart w:name="z355" w:id="310"/>
    <w:p>
      <w:pPr>
        <w:spacing w:after="0"/>
        <w:ind w:left="0"/>
        <w:jc w:val="both"/>
      </w:pPr>
      <w:r>
        <w:rPr>
          <w:rFonts w:ascii="Times New Roman"/>
          <w:b w:val="false"/>
          <w:i w:val="false"/>
          <w:color w:val="000000"/>
          <w:sz w:val="28"/>
        </w:rPr>
        <w:t>
      10-бағанда түйелер саны көрсетіледі.</w:t>
      </w:r>
    </w:p>
    <w:bookmarkEnd w:id="310"/>
    <w:bookmarkStart w:name="z356" w:id="311"/>
    <w:p>
      <w:pPr>
        <w:spacing w:after="0"/>
        <w:ind w:left="0"/>
        <w:jc w:val="both"/>
      </w:pPr>
      <w:r>
        <w:rPr>
          <w:rFonts w:ascii="Times New Roman"/>
          <w:b w:val="false"/>
          <w:i w:val="false"/>
          <w:color w:val="000000"/>
          <w:sz w:val="28"/>
        </w:rPr>
        <w:t>
      7.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311"/>
    <w:bookmarkStart w:name="z357" w:id="312"/>
    <w:p>
      <w:pPr>
        <w:spacing w:after="0"/>
        <w:ind w:left="0"/>
        <w:jc w:val="both"/>
      </w:pPr>
      <w:r>
        <w:rPr>
          <w:rFonts w:ascii="Times New Roman"/>
          <w:b w:val="false"/>
          <w:i w:val="false"/>
          <w:color w:val="000000"/>
          <w:sz w:val="28"/>
        </w:rPr>
        <w:t>
      1-бағанда реттік нөмір көрсетіледі;</w:t>
      </w:r>
    </w:p>
    <w:bookmarkEnd w:id="312"/>
    <w:bookmarkStart w:name="z358" w:id="313"/>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313"/>
    <w:bookmarkStart w:name="z359" w:id="314"/>
    <w:p>
      <w:pPr>
        <w:spacing w:after="0"/>
        <w:ind w:left="0"/>
        <w:jc w:val="both"/>
      </w:pPr>
      <w:r>
        <w:rPr>
          <w:rFonts w:ascii="Times New Roman"/>
          <w:b w:val="false"/>
          <w:i w:val="false"/>
          <w:color w:val="000000"/>
          <w:sz w:val="28"/>
        </w:rPr>
        <w:t>
      3-бағанда кенттің, ауылдың, ауылдық округтің атауы көрсетіледі;</w:t>
      </w:r>
    </w:p>
    <w:bookmarkEnd w:id="314"/>
    <w:bookmarkStart w:name="z360" w:id="315"/>
    <w:p>
      <w:pPr>
        <w:spacing w:after="0"/>
        <w:ind w:left="0"/>
        <w:jc w:val="both"/>
      </w:pPr>
      <w:r>
        <w:rPr>
          <w:rFonts w:ascii="Times New Roman"/>
          <w:b w:val="false"/>
          <w:i w:val="false"/>
          <w:color w:val="000000"/>
          <w:sz w:val="28"/>
        </w:rPr>
        <w:t>
      4, 5, 6 және 7-бағандарда ірі қара мал табындарының жыныстық жас топтары бойынша саны көрсетіледі;</w:t>
      </w:r>
    </w:p>
    <w:bookmarkEnd w:id="315"/>
    <w:bookmarkStart w:name="z361" w:id="316"/>
    <w:p>
      <w:pPr>
        <w:spacing w:after="0"/>
        <w:ind w:left="0"/>
        <w:jc w:val="both"/>
      </w:pPr>
      <w:r>
        <w:rPr>
          <w:rFonts w:ascii="Times New Roman"/>
          <w:b w:val="false"/>
          <w:i w:val="false"/>
          <w:color w:val="000000"/>
          <w:sz w:val="28"/>
        </w:rPr>
        <w:t>
      8, 9, және 10-бағандарда ұсақ мал отарларының жыныстық жас топтары бойынша саны көрсетіледі;</w:t>
      </w:r>
    </w:p>
    <w:bookmarkEnd w:id="316"/>
    <w:bookmarkStart w:name="z362" w:id="317"/>
    <w:p>
      <w:pPr>
        <w:spacing w:after="0"/>
        <w:ind w:left="0"/>
        <w:jc w:val="both"/>
      </w:pPr>
      <w:r>
        <w:rPr>
          <w:rFonts w:ascii="Times New Roman"/>
          <w:b w:val="false"/>
          <w:i w:val="false"/>
          <w:color w:val="000000"/>
          <w:sz w:val="28"/>
        </w:rPr>
        <w:t>
      11, 12-бағандарда жылқы үйірлерінің жыныстық жас топтары бойынша саны көрсетіледі;</w:t>
      </w:r>
    </w:p>
    <w:bookmarkEnd w:id="317"/>
    <w:bookmarkStart w:name="z363" w:id="318"/>
    <w:p>
      <w:pPr>
        <w:spacing w:after="0"/>
        <w:ind w:left="0"/>
        <w:jc w:val="both"/>
      </w:pPr>
      <w:r>
        <w:rPr>
          <w:rFonts w:ascii="Times New Roman"/>
          <w:b w:val="false"/>
          <w:i w:val="false"/>
          <w:color w:val="000000"/>
          <w:sz w:val="28"/>
        </w:rPr>
        <w:t>
      13, 14-бағандарда түйелердің жыныстық жас топтары бойынша саны көрсетіледі.</w:t>
      </w:r>
    </w:p>
    <w:bookmarkEnd w:id="318"/>
    <w:bookmarkStart w:name="z364" w:id="319"/>
    <w:p>
      <w:pPr>
        <w:spacing w:after="0"/>
        <w:ind w:left="0"/>
        <w:jc w:val="both"/>
      </w:pPr>
      <w:r>
        <w:rPr>
          <w:rFonts w:ascii="Times New Roman"/>
          <w:b w:val="false"/>
          <w:i w:val="false"/>
          <w:color w:val="000000"/>
          <w:sz w:val="28"/>
        </w:rPr>
        <w:t>
      8. 3-кесте. Шалғайдағы жайылымдарда жаю үшін ауыл шаруашылығы жануарлары басының саны туралы мәліметтер:</w:t>
      </w:r>
    </w:p>
    <w:bookmarkEnd w:id="319"/>
    <w:bookmarkStart w:name="z365" w:id="320"/>
    <w:p>
      <w:pPr>
        <w:spacing w:after="0"/>
        <w:ind w:left="0"/>
        <w:jc w:val="both"/>
      </w:pPr>
      <w:r>
        <w:rPr>
          <w:rFonts w:ascii="Times New Roman"/>
          <w:b w:val="false"/>
          <w:i w:val="false"/>
          <w:color w:val="000000"/>
          <w:sz w:val="28"/>
        </w:rPr>
        <w:t>
      1-бағанда реттік нөмір көрсетіледі;</w:t>
      </w:r>
    </w:p>
    <w:bookmarkEnd w:id="320"/>
    <w:bookmarkStart w:name="z366" w:id="321"/>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321"/>
    <w:bookmarkStart w:name="z367" w:id="322"/>
    <w:p>
      <w:pPr>
        <w:spacing w:after="0"/>
        <w:ind w:left="0"/>
        <w:jc w:val="both"/>
      </w:pPr>
      <w:r>
        <w:rPr>
          <w:rFonts w:ascii="Times New Roman"/>
          <w:b w:val="false"/>
          <w:i w:val="false"/>
          <w:color w:val="000000"/>
          <w:sz w:val="28"/>
        </w:rPr>
        <w:t>
      3-бағанда кенттің, ауылдың, ауылдық округтің атауы көрсетіледі;</w:t>
      </w:r>
    </w:p>
    <w:bookmarkEnd w:id="322"/>
    <w:bookmarkStart w:name="z368" w:id="323"/>
    <w:p>
      <w:pPr>
        <w:spacing w:after="0"/>
        <w:ind w:left="0"/>
        <w:jc w:val="both"/>
      </w:pPr>
      <w:r>
        <w:rPr>
          <w:rFonts w:ascii="Times New Roman"/>
          <w:b w:val="false"/>
          <w:i w:val="false"/>
          <w:color w:val="000000"/>
          <w:sz w:val="28"/>
        </w:rPr>
        <w:t>
      4-бағанда жеке ауладағы ірі қара мал саны көрсетіледі;</w:t>
      </w:r>
    </w:p>
    <w:bookmarkEnd w:id="323"/>
    <w:bookmarkStart w:name="z369" w:id="324"/>
    <w:p>
      <w:pPr>
        <w:spacing w:after="0"/>
        <w:ind w:left="0"/>
        <w:jc w:val="both"/>
      </w:pPr>
      <w:r>
        <w:rPr>
          <w:rFonts w:ascii="Times New Roman"/>
          <w:b w:val="false"/>
          <w:i w:val="false"/>
          <w:color w:val="000000"/>
          <w:sz w:val="28"/>
        </w:rPr>
        <w:t>
      5-бағанда ауыл шаруашылығы тауарын өндірушілердің ірі қара малдарының саны көрсетіледі;</w:t>
      </w:r>
    </w:p>
    <w:bookmarkEnd w:id="324"/>
    <w:bookmarkStart w:name="z370" w:id="325"/>
    <w:p>
      <w:pPr>
        <w:spacing w:after="0"/>
        <w:ind w:left="0"/>
        <w:jc w:val="both"/>
      </w:pPr>
      <w:r>
        <w:rPr>
          <w:rFonts w:ascii="Times New Roman"/>
          <w:b w:val="false"/>
          <w:i w:val="false"/>
          <w:color w:val="000000"/>
          <w:sz w:val="28"/>
        </w:rPr>
        <w:t>
      6-бағанда жеке ауладағы ұсақ мал саны көрсетіледі;</w:t>
      </w:r>
    </w:p>
    <w:bookmarkEnd w:id="325"/>
    <w:bookmarkStart w:name="z371" w:id="326"/>
    <w:p>
      <w:pPr>
        <w:spacing w:after="0"/>
        <w:ind w:left="0"/>
        <w:jc w:val="both"/>
      </w:pPr>
      <w:r>
        <w:rPr>
          <w:rFonts w:ascii="Times New Roman"/>
          <w:b w:val="false"/>
          <w:i w:val="false"/>
          <w:color w:val="000000"/>
          <w:sz w:val="28"/>
        </w:rPr>
        <w:t>
      7-бағанда ауыл шаруашылығы тауарын өндірушілерінің ұсақ малдардың саны көрсетіледі;</w:t>
      </w:r>
    </w:p>
    <w:bookmarkEnd w:id="326"/>
    <w:bookmarkStart w:name="z372" w:id="327"/>
    <w:p>
      <w:pPr>
        <w:spacing w:after="0"/>
        <w:ind w:left="0"/>
        <w:jc w:val="both"/>
      </w:pPr>
      <w:r>
        <w:rPr>
          <w:rFonts w:ascii="Times New Roman"/>
          <w:b w:val="false"/>
          <w:i w:val="false"/>
          <w:color w:val="000000"/>
          <w:sz w:val="28"/>
        </w:rPr>
        <w:t>
      8-бағанда жеке ауладағы жылқылар саны көрсетіледі;</w:t>
      </w:r>
    </w:p>
    <w:bookmarkEnd w:id="327"/>
    <w:bookmarkStart w:name="z373" w:id="328"/>
    <w:p>
      <w:pPr>
        <w:spacing w:after="0"/>
        <w:ind w:left="0"/>
        <w:jc w:val="both"/>
      </w:pPr>
      <w:r>
        <w:rPr>
          <w:rFonts w:ascii="Times New Roman"/>
          <w:b w:val="false"/>
          <w:i w:val="false"/>
          <w:color w:val="000000"/>
          <w:sz w:val="28"/>
        </w:rPr>
        <w:t>
      9-бағанда ауыл шаруашылығы тауарын өндірушілерінің жылқы саны көрсетіледі;</w:t>
      </w:r>
    </w:p>
    <w:bookmarkEnd w:id="328"/>
    <w:bookmarkStart w:name="z374" w:id="329"/>
    <w:p>
      <w:pPr>
        <w:spacing w:after="0"/>
        <w:ind w:left="0"/>
        <w:jc w:val="both"/>
      </w:pPr>
      <w:r>
        <w:rPr>
          <w:rFonts w:ascii="Times New Roman"/>
          <w:b w:val="false"/>
          <w:i w:val="false"/>
          <w:color w:val="000000"/>
          <w:sz w:val="28"/>
        </w:rPr>
        <w:t>
      10-бағанда жеке ауладағы түйелердің саны көрсетіледі;</w:t>
      </w:r>
    </w:p>
    <w:bookmarkEnd w:id="329"/>
    <w:bookmarkStart w:name="z375" w:id="330"/>
    <w:p>
      <w:pPr>
        <w:spacing w:after="0"/>
        <w:ind w:left="0"/>
        <w:jc w:val="both"/>
      </w:pPr>
      <w:r>
        <w:rPr>
          <w:rFonts w:ascii="Times New Roman"/>
          <w:b w:val="false"/>
          <w:i w:val="false"/>
          <w:color w:val="000000"/>
          <w:sz w:val="28"/>
        </w:rPr>
        <w:t>
      11-бағанда ауыл шаруашылығы тауарын өндірушілердің түйелерінің саны көрсетіледі.</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аудандық мәслихатының 2024 жылғы " 4 " желтоқсандағы "Кербұлақ ауданы бойынша 2025-2029 жылдарға арналған жайылымдарды басқару және оларды пайдалану жөніндегі жоспарды бекіту туралы" № 20-164 шешіміне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Нысан</w:t>
            </w:r>
          </w:p>
        </w:tc>
      </w:tr>
    </w:tbl>
    <w:bookmarkStart w:name="z378" w:id="331"/>
    <w:p>
      <w:pPr>
        <w:spacing w:after="0"/>
        <w:ind w:left="0"/>
        <w:jc w:val="left"/>
      </w:pPr>
      <w:r>
        <w:rPr>
          <w:rFonts w:ascii="Times New Roman"/>
          <w:b/>
          <w:i w:val="false"/>
          <w:color w:val="000000"/>
        </w:rPr>
        <w:t xml:space="preserve">  Ұсынылатын жайылым айналымдарының схемалары</w:t>
      </w:r>
    </w:p>
    <w:bookmarkEnd w:id="331"/>
    <w:bookmarkStart w:name="z379"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33"/>
    <w:p>
      <w:pPr>
        <w:spacing w:after="0"/>
        <w:ind w:left="0"/>
        <w:jc w:val="both"/>
      </w:pPr>
      <w:r>
        <w:rPr>
          <w:rFonts w:ascii="Times New Roman"/>
          <w:b w:val="false"/>
          <w:i w:val="false"/>
          <w:color w:val="000000"/>
          <w:sz w:val="28"/>
        </w:rPr>
        <w:t>
      Округтердің картасы</w:t>
      </w:r>
    </w:p>
    <w:bookmarkEnd w:id="333"/>
    <w:bookmarkStart w:name="z381"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1121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21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Жайнақ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bl>
    <w:bookmarkStart w:name="z396" w:id="34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ветеринарлық- санитарлық объектілер туралы мәліметтер иелерін, жайылым пайдаланушыларды, жеке және (немесе) заңды тұлғаларды көрсете отырып, ауыл шаруашылығы жануарларының мал басының саны туралы деректер, ауыл шаруашылығы жануарларының түрлері мен жыныстық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қабылданады.</w:t>
      </w:r>
    </w:p>
    <w:bookmarkEnd w:id="349"/>
    <w:bookmarkStart w:name="z397" w:id="350"/>
    <w:p>
      <w:pPr>
        <w:spacing w:after="0"/>
        <w:ind w:left="0"/>
        <w:jc w:val="both"/>
      </w:pPr>
      <w:r>
        <w:rPr>
          <w:rFonts w:ascii="Times New Roman"/>
          <w:b w:val="false"/>
          <w:i w:val="false"/>
          <w:color w:val="000000"/>
          <w:sz w:val="28"/>
        </w:rPr>
        <w:t xml:space="preserve">
      Әкімшілік- аумақтық бөлініс бойынша Кербұлақ ауданында 15 ауылдық округ, 63 елді мекен бар. </w:t>
      </w:r>
    </w:p>
    <w:bookmarkEnd w:id="350"/>
    <w:bookmarkStart w:name="z398" w:id="351"/>
    <w:p>
      <w:pPr>
        <w:spacing w:after="0"/>
        <w:ind w:left="0"/>
        <w:jc w:val="both"/>
      </w:pPr>
      <w:r>
        <w:rPr>
          <w:rFonts w:ascii="Times New Roman"/>
          <w:b w:val="false"/>
          <w:i w:val="false"/>
          <w:color w:val="000000"/>
          <w:sz w:val="28"/>
        </w:rPr>
        <w:t xml:space="preserve">
      Кербұлақ ауданының жалпы көлемі 1 149 301 гектар, оның ішінде жайылымдық жерлер- 381 136 гектар, суармалы жерлер- 4 609 гектар. </w:t>
      </w:r>
    </w:p>
    <w:bookmarkEnd w:id="351"/>
    <w:bookmarkStart w:name="z399" w:id="352"/>
    <w:p>
      <w:pPr>
        <w:spacing w:after="0"/>
        <w:ind w:left="0"/>
        <w:jc w:val="both"/>
      </w:pPr>
      <w:r>
        <w:rPr>
          <w:rFonts w:ascii="Times New Roman"/>
          <w:b w:val="false"/>
          <w:i w:val="false"/>
          <w:color w:val="000000"/>
          <w:sz w:val="28"/>
        </w:rPr>
        <w:t xml:space="preserve">
      Қазіргі уақытта ауданымызда барлық санаттағы шаруашылықта 52 775 бас мүйізді ірі қара, 292 152 бас ұсақ мал, 23 865 бас жылқы бар. </w:t>
      </w:r>
    </w:p>
    <w:bookmarkEnd w:id="352"/>
    <w:bookmarkStart w:name="z400" w:id="353"/>
    <w:p>
      <w:pPr>
        <w:spacing w:after="0"/>
        <w:ind w:left="0"/>
        <w:jc w:val="both"/>
      </w:pPr>
      <w:r>
        <w:rPr>
          <w:rFonts w:ascii="Times New Roman"/>
          <w:b w:val="false"/>
          <w:i w:val="false"/>
          <w:color w:val="000000"/>
          <w:sz w:val="28"/>
        </w:rPr>
        <w:t>
      Ауданда 15 мал дәрігерлік пункті, 16 мал қорымдары, 1 мал сою орны және 27 сібір жарасының көміндісі жұмыс істейді.</w:t>
      </w:r>
    </w:p>
    <w:bookmarkEnd w:id="353"/>
    <w:bookmarkStart w:name="z401" w:id="354"/>
    <w:p>
      <w:pPr>
        <w:spacing w:after="0"/>
        <w:ind w:left="0"/>
        <w:jc w:val="both"/>
      </w:pPr>
      <w:r>
        <w:rPr>
          <w:rFonts w:ascii="Times New Roman"/>
          <w:b w:val="false"/>
          <w:i w:val="false"/>
          <w:color w:val="000000"/>
          <w:sz w:val="28"/>
        </w:rPr>
        <w:t xml:space="preserve">
      Аудан климаты қар аз түсетін, қысы қатты, ылғал жеткіліксіз түсетін климаттық өңірі шегінде орналасқан. Ауаның жылдық орташа температурасы қаңтар айында -14,9 С, шілде айында +22,5. Жауынның орташа түсімі 40 миллиметр, ал жылдық 300 миллиметр. </w:t>
      </w:r>
    </w:p>
    <w:bookmarkEnd w:id="354"/>
    <w:bookmarkStart w:name="z402" w:id="355"/>
    <w:p>
      <w:pPr>
        <w:spacing w:after="0"/>
        <w:ind w:left="0"/>
        <w:jc w:val="both"/>
      </w:pPr>
      <w:r>
        <w:rPr>
          <w:rFonts w:ascii="Times New Roman"/>
          <w:b w:val="false"/>
          <w:i w:val="false"/>
          <w:color w:val="000000"/>
          <w:sz w:val="28"/>
        </w:rPr>
        <w:t>
      Ауданның өсімдік жамылғысы әртүрлі, шамамен қоса алғанда 120 түрлі.</w:t>
      </w:r>
    </w:p>
    <w:bookmarkEnd w:id="355"/>
    <w:bookmarkStart w:name="z403" w:id="356"/>
    <w:p>
      <w:pPr>
        <w:spacing w:after="0"/>
        <w:ind w:left="0"/>
        <w:jc w:val="both"/>
      </w:pPr>
      <w:r>
        <w:rPr>
          <w:rFonts w:ascii="Times New Roman"/>
          <w:b w:val="false"/>
          <w:i w:val="false"/>
          <w:color w:val="000000"/>
          <w:sz w:val="28"/>
        </w:rPr>
        <w:t>
      Олардың ішінде ең көп тараған түрі жантақ және жусан шөптері.</w:t>
      </w:r>
    </w:p>
    <w:bookmarkEnd w:id="356"/>
    <w:bookmarkStart w:name="z404" w:id="357"/>
    <w:p>
      <w:pPr>
        <w:spacing w:after="0"/>
        <w:ind w:left="0"/>
        <w:jc w:val="both"/>
      </w:pPr>
      <w:r>
        <w:rPr>
          <w:rFonts w:ascii="Times New Roman"/>
          <w:b w:val="false"/>
          <w:i w:val="false"/>
          <w:color w:val="000000"/>
          <w:sz w:val="28"/>
        </w:rPr>
        <w:t>
      Топырақтың жоғарғы қабатының қалыптасуы әртүрлі климаттық тереңдігі ызасулардың жатуы, рельеф топырақтың түрлері себеп болады. Ауданның оңтүстік бетінде рельефтің биік элементерінде Матай тауы жотасында дала бұтасының өсімдіктерінен таудың қара қоңыр топырағы құралды. Бұл топырақтың сапасы жақсы, құрамында гумус 4,2%. Топырақты егіншілікке пайдалану үшін агротехниканы ғана қажет етеді.</w:t>
      </w:r>
    </w:p>
    <w:bookmarkEnd w:id="35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