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14294" w14:textId="ed1429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Қаратал ауданы бойынша 2024-2025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Жетісу облысы Қаратал аудандық мәслихатының 2024 жылғы 24 сәуірдегі № 20-77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Қаратал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Қаратал ауданы бойынша 2024-2025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алғашқы ресми жарияланғаннан кейін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Акимжанов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"24"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№20-77 шешіміне қосымша</w:t>
            </w:r>
          </w:p>
        </w:tc>
      </w:tr>
    </w:tbl>
    <w:bookmarkStart w:name="z14" w:id="3"/>
    <w:p>
      <w:pPr>
        <w:spacing w:after="0"/>
        <w:ind w:left="0"/>
        <w:jc w:val="left"/>
      </w:pPr>
      <w:r>
        <w:rPr>
          <w:rFonts w:ascii="Times New Roman"/>
          <w:b/>
          <w:i w:val="false"/>
          <w:color w:val="000000"/>
        </w:rPr>
        <w:t xml:space="preserve"> Қаратал ауданы бойынша 2024-2025 жылдарға арналған жайылымдарды басқару және оларды пайдалану жөніндегі жоспар</w:t>
      </w:r>
    </w:p>
    <w:bookmarkEnd w:id="3"/>
    <w:bookmarkStart w:name="z15" w:id="4"/>
    <w:p>
      <w:pPr>
        <w:spacing w:after="0"/>
        <w:ind w:left="0"/>
        <w:jc w:val="both"/>
      </w:pPr>
      <w:r>
        <w:rPr>
          <w:rFonts w:ascii="Times New Roman"/>
          <w:b w:val="false"/>
          <w:i w:val="false"/>
          <w:color w:val="000000"/>
          <w:sz w:val="28"/>
        </w:rPr>
        <w:t>
      Қаратал ауданы бойынша 2024-2025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Жайылымдар туралы</w:t>
      </w:r>
      <w:r>
        <w:rPr>
          <w:rFonts w:ascii="Times New Roman"/>
          <w:b w:val="false"/>
          <w:i w:val="false"/>
          <w:color w:val="000000"/>
          <w:sz w:val="28"/>
        </w:rPr>
        <w:t xml:space="preserve">" 2017 жылғы 20 ақпандағы Қазақстан Республикасы Заңына,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Қазақстан Республикасы Ауыл шаруашылығы министрінің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№11064 тіркелген) бұйрығына сәйкес әзірленді.</w:t>
      </w:r>
    </w:p>
    <w:bookmarkEnd w:id="4"/>
    <w:bookmarkStart w:name="z16" w:id="5"/>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5"/>
    <w:bookmarkStart w:name="z17" w:id="6"/>
    <w:p>
      <w:pPr>
        <w:spacing w:after="0"/>
        <w:ind w:left="0"/>
        <w:jc w:val="both"/>
      </w:pPr>
      <w:r>
        <w:rPr>
          <w:rFonts w:ascii="Times New Roman"/>
          <w:b w:val="false"/>
          <w:i w:val="false"/>
          <w:color w:val="000000"/>
          <w:sz w:val="28"/>
        </w:rPr>
        <w:t>
      Жоспар:</w:t>
      </w:r>
    </w:p>
    <w:bookmarkEnd w:id="6"/>
    <w:bookmarkStart w:name="z18" w:id="7"/>
    <w:p>
      <w:pPr>
        <w:spacing w:after="0"/>
        <w:ind w:left="0"/>
        <w:jc w:val="both"/>
      </w:pPr>
      <w:r>
        <w:rPr>
          <w:rFonts w:ascii="Times New Roman"/>
          <w:b w:val="false"/>
          <w:i w:val="false"/>
          <w:color w:val="000000"/>
          <w:sz w:val="28"/>
        </w:rPr>
        <w:t xml:space="preserve">
      1.осы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(картасын);</w:t>
      </w:r>
    </w:p>
    <w:bookmarkEnd w:id="7"/>
    <w:bookmarkStart w:name="z19" w:id="8"/>
    <w:p>
      <w:pPr>
        <w:spacing w:after="0"/>
        <w:ind w:left="0"/>
        <w:jc w:val="both"/>
      </w:pPr>
      <w:r>
        <w:rPr>
          <w:rFonts w:ascii="Times New Roman"/>
          <w:b w:val="false"/>
          <w:i w:val="false"/>
          <w:color w:val="000000"/>
          <w:sz w:val="28"/>
        </w:rPr>
        <w:t xml:space="preserve">
      2.осы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8"/>
    <w:bookmarkStart w:name="z20" w:id="9"/>
    <w:p>
      <w:pPr>
        <w:spacing w:after="0"/>
        <w:ind w:left="0"/>
        <w:jc w:val="both"/>
      </w:pPr>
      <w:r>
        <w:rPr>
          <w:rFonts w:ascii="Times New Roman"/>
          <w:b w:val="false"/>
          <w:i w:val="false"/>
          <w:color w:val="000000"/>
          <w:sz w:val="28"/>
        </w:rPr>
        <w:t xml:space="preserve">
      3.осы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9"/>
    <w:bookmarkStart w:name="z21" w:id="10"/>
    <w:p>
      <w:pPr>
        <w:spacing w:after="0"/>
        <w:ind w:left="0"/>
        <w:jc w:val="both"/>
      </w:pPr>
      <w:r>
        <w:rPr>
          <w:rFonts w:ascii="Times New Roman"/>
          <w:b w:val="false"/>
          <w:i w:val="false"/>
          <w:color w:val="000000"/>
          <w:sz w:val="28"/>
        </w:rPr>
        <w:t xml:space="preserve">
      4.осы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0"/>
    <w:bookmarkStart w:name="z22" w:id="11"/>
    <w:p>
      <w:pPr>
        <w:spacing w:after="0"/>
        <w:ind w:left="0"/>
        <w:jc w:val="both"/>
      </w:pPr>
      <w:r>
        <w:rPr>
          <w:rFonts w:ascii="Times New Roman"/>
          <w:b w:val="false"/>
          <w:i w:val="false"/>
          <w:color w:val="000000"/>
          <w:sz w:val="28"/>
        </w:rPr>
        <w:t xml:space="preserve">
      5.осы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жанурларының мал басын орналастыру үшін жайылымдарды қайта бөлу және оны берілетін жайылымдарға ауыстыру схемасын;</w:t>
      </w:r>
    </w:p>
    <w:bookmarkEnd w:id="11"/>
    <w:bookmarkStart w:name="z23" w:id="12"/>
    <w:p>
      <w:pPr>
        <w:spacing w:after="0"/>
        <w:ind w:left="0"/>
        <w:jc w:val="both"/>
      </w:pPr>
      <w:r>
        <w:rPr>
          <w:rFonts w:ascii="Times New Roman"/>
          <w:b w:val="false"/>
          <w:i w:val="false"/>
          <w:color w:val="000000"/>
          <w:sz w:val="28"/>
        </w:rPr>
        <w:t xml:space="preserve">
      6.осы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заңдытұлғалардың ауыл шаруашылығы жануарларының мал басын шалғайдағы жайылымдарға орналастыру схемасы;</w:t>
      </w:r>
    </w:p>
    <w:bookmarkEnd w:id="12"/>
    <w:bookmarkStart w:name="z24" w:id="13"/>
    <w:p>
      <w:pPr>
        <w:spacing w:after="0"/>
        <w:ind w:left="0"/>
        <w:jc w:val="both"/>
      </w:pPr>
      <w:r>
        <w:rPr>
          <w:rFonts w:ascii="Times New Roman"/>
          <w:b w:val="false"/>
          <w:i w:val="false"/>
          <w:color w:val="000000"/>
          <w:sz w:val="28"/>
        </w:rPr>
        <w:t xml:space="preserve">
      7.осы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3"/>
    <w:bookmarkStart w:name="z25"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мемлекеттік органдар, жеке және (немесе) заңды тұлғалар берген өзге де деректер ескеріле отырып қабылданды.</w:t>
      </w:r>
    </w:p>
    <w:bookmarkEnd w:id="14"/>
    <w:bookmarkStart w:name="z26" w:id="15"/>
    <w:p>
      <w:pPr>
        <w:spacing w:after="0"/>
        <w:ind w:left="0"/>
        <w:jc w:val="both"/>
      </w:pPr>
      <w:r>
        <w:rPr>
          <w:rFonts w:ascii="Times New Roman"/>
          <w:b w:val="false"/>
          <w:i w:val="false"/>
          <w:color w:val="000000"/>
          <w:sz w:val="28"/>
        </w:rPr>
        <w:t>
      7.1 Қаратал ауданының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негізінде мемлекет мұқтажы үшін, қайтарылатын ауыл шаруашылығы мақсатындағы жайылымдық алқаптардың экспликациясы.</w:t>
      </w:r>
    </w:p>
    <w:bookmarkEnd w:id="15"/>
    <w:bookmarkStart w:name="z27" w:id="16"/>
    <w:p>
      <w:pPr>
        <w:spacing w:after="0"/>
        <w:ind w:left="0"/>
        <w:jc w:val="both"/>
      </w:pPr>
      <w:r>
        <w:rPr>
          <w:rFonts w:ascii="Times New Roman"/>
          <w:b w:val="false"/>
          <w:i w:val="false"/>
          <w:color w:val="000000"/>
          <w:sz w:val="28"/>
        </w:rPr>
        <w:t>
      Ауданның әкімшілік-аумақтық бөлінісі 1 қалалық округтен, 9 ауылдық округтен, 34 ауылдық елді мекеннен тұрады.</w:t>
      </w:r>
    </w:p>
    <w:bookmarkEnd w:id="16"/>
    <w:bookmarkStart w:name="z28" w:id="17"/>
    <w:p>
      <w:pPr>
        <w:spacing w:after="0"/>
        <w:ind w:left="0"/>
        <w:jc w:val="both"/>
      </w:pPr>
      <w:r>
        <w:rPr>
          <w:rFonts w:ascii="Times New Roman"/>
          <w:b w:val="false"/>
          <w:i w:val="false"/>
          <w:color w:val="000000"/>
          <w:sz w:val="28"/>
        </w:rPr>
        <w:t>
      Қаратал ауданының жалпы жерінің көлемі 2 422,222 мың гектар, оның ішінде жайылымдық жерлер 465,992 га.</w:t>
      </w:r>
    </w:p>
    <w:bookmarkEnd w:id="17"/>
    <w:bookmarkStart w:name="z29" w:id="18"/>
    <w:p>
      <w:pPr>
        <w:spacing w:after="0"/>
        <w:ind w:left="0"/>
        <w:jc w:val="both"/>
      </w:pPr>
      <w:r>
        <w:rPr>
          <w:rFonts w:ascii="Times New Roman"/>
          <w:b w:val="false"/>
          <w:i w:val="false"/>
          <w:color w:val="000000"/>
          <w:sz w:val="28"/>
        </w:rPr>
        <w:t>
      Жер санаттары бойынша келесідей бөлінеді:</w:t>
      </w:r>
    </w:p>
    <w:bookmarkEnd w:id="18"/>
    <w:bookmarkStart w:name="z30" w:id="19"/>
    <w:p>
      <w:pPr>
        <w:spacing w:after="0"/>
        <w:ind w:left="0"/>
        <w:jc w:val="both"/>
      </w:pPr>
      <w:r>
        <w:rPr>
          <w:rFonts w:ascii="Times New Roman"/>
          <w:b w:val="false"/>
          <w:i w:val="false"/>
          <w:color w:val="000000"/>
          <w:sz w:val="28"/>
        </w:rPr>
        <w:t>
      ауыл шаруашылығы нысанындағы жерлер 494,300 мың гектар;</w:t>
      </w:r>
    </w:p>
    <w:bookmarkEnd w:id="19"/>
    <w:bookmarkStart w:name="z31" w:id="20"/>
    <w:p>
      <w:pPr>
        <w:spacing w:after="0"/>
        <w:ind w:left="0"/>
        <w:jc w:val="both"/>
      </w:pPr>
      <w:r>
        <w:rPr>
          <w:rFonts w:ascii="Times New Roman"/>
          <w:b w:val="false"/>
          <w:i w:val="false"/>
          <w:color w:val="000000"/>
          <w:sz w:val="28"/>
        </w:rPr>
        <w:t>
      елді мекен жерлері 29,710 мың гектар;</w:t>
      </w:r>
    </w:p>
    <w:bookmarkEnd w:id="20"/>
    <w:bookmarkStart w:name="z32" w:id="2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арналған өзге де жерлер -2,295 мың гектар;</w:t>
      </w:r>
    </w:p>
    <w:bookmarkEnd w:id="21"/>
    <w:bookmarkStart w:name="z33" w:id="22"/>
    <w:p>
      <w:pPr>
        <w:spacing w:after="0"/>
        <w:ind w:left="0"/>
        <w:jc w:val="both"/>
      </w:pPr>
      <w:r>
        <w:rPr>
          <w:rFonts w:ascii="Times New Roman"/>
          <w:b w:val="false"/>
          <w:i w:val="false"/>
          <w:color w:val="000000"/>
          <w:sz w:val="28"/>
        </w:rPr>
        <w:t>
      орман қорының жерлері 765,397 мың гектар;</w:t>
      </w:r>
    </w:p>
    <w:bookmarkEnd w:id="22"/>
    <w:bookmarkStart w:name="z34" w:id="23"/>
    <w:p>
      <w:pPr>
        <w:spacing w:after="0"/>
        <w:ind w:left="0"/>
        <w:jc w:val="both"/>
      </w:pPr>
      <w:r>
        <w:rPr>
          <w:rFonts w:ascii="Times New Roman"/>
          <w:b w:val="false"/>
          <w:i w:val="false"/>
          <w:color w:val="000000"/>
          <w:sz w:val="28"/>
        </w:rPr>
        <w:t>
      су қорының жерлері 1,153 мың гектар;</w:t>
      </w:r>
    </w:p>
    <w:bookmarkEnd w:id="23"/>
    <w:bookmarkStart w:name="z35" w:id="24"/>
    <w:p>
      <w:pPr>
        <w:spacing w:after="0"/>
        <w:ind w:left="0"/>
        <w:jc w:val="both"/>
      </w:pPr>
      <w:r>
        <w:rPr>
          <w:rFonts w:ascii="Times New Roman"/>
          <w:b w:val="false"/>
          <w:i w:val="false"/>
          <w:color w:val="000000"/>
          <w:sz w:val="28"/>
        </w:rPr>
        <w:t>
      босалқы жер қоры 1 128 832 мың гектар.</w:t>
      </w:r>
    </w:p>
    <w:bookmarkEnd w:id="24"/>
    <w:bookmarkStart w:name="z36" w:id="25"/>
    <w:p>
      <w:pPr>
        <w:spacing w:after="0"/>
        <w:ind w:left="0"/>
        <w:jc w:val="both"/>
      </w:pPr>
      <w:r>
        <w:rPr>
          <w:rFonts w:ascii="Times New Roman"/>
          <w:b w:val="false"/>
          <w:i w:val="false"/>
          <w:color w:val="000000"/>
          <w:sz w:val="28"/>
        </w:rPr>
        <w:t>
      Қаратал ауданының климаты континенталды. Жылдық жауын-шашын мөлшері жазық аймақтарда 150-260 мм, таулы аймақтарда 350-550 мм. Қаңтардың орташа температурасы -12-16°С, шілдеде +18+23°С.</w:t>
      </w:r>
    </w:p>
    <w:bookmarkEnd w:id="25"/>
    <w:bookmarkStart w:name="z37" w:id="26"/>
    <w:p>
      <w:pPr>
        <w:spacing w:after="0"/>
        <w:ind w:left="0"/>
        <w:jc w:val="both"/>
      </w:pPr>
      <w:r>
        <w:rPr>
          <w:rFonts w:ascii="Times New Roman"/>
          <w:b w:val="false"/>
          <w:i w:val="false"/>
          <w:color w:val="000000"/>
          <w:sz w:val="28"/>
        </w:rPr>
        <w:t>
      Жазық даласы жартылай шөлейтті сұры-қоңыр топырақтан, ал тау бөктері ашық-қоңыр, қара топырақтан тұрады.</w:t>
      </w:r>
    </w:p>
    <w:bookmarkEnd w:id="26"/>
    <w:bookmarkStart w:name="z38" w:id="27"/>
    <w:p>
      <w:pPr>
        <w:spacing w:after="0"/>
        <w:ind w:left="0"/>
        <w:jc w:val="both"/>
      </w:pPr>
      <w:r>
        <w:rPr>
          <w:rFonts w:ascii="Times New Roman"/>
          <w:b w:val="false"/>
          <w:i w:val="false"/>
          <w:color w:val="000000"/>
          <w:sz w:val="28"/>
        </w:rPr>
        <w:t>
      Аудан аумағында Қаратал өзені ағып жатыр.</w:t>
      </w:r>
    </w:p>
    <w:bookmarkEnd w:id="27"/>
    <w:bookmarkStart w:name="z39" w:id="28"/>
    <w:p>
      <w:pPr>
        <w:spacing w:after="0"/>
        <w:ind w:left="0"/>
        <w:jc w:val="both"/>
      </w:pPr>
      <w:r>
        <w:rPr>
          <w:rFonts w:ascii="Times New Roman"/>
          <w:b w:val="false"/>
          <w:i w:val="false"/>
          <w:color w:val="000000"/>
          <w:sz w:val="28"/>
        </w:rPr>
        <w:t>
      Аудан аумағында өсімдіктердің 109 түрі тараған. Оның 24 тұқымды түрге және 85 гүлді өсімдіктерге жатады. Ең көп таралған үш тұқымдастар: дәнді, күрделі гүлділер және бұлдырлар.</w:t>
      </w:r>
    </w:p>
    <w:bookmarkEnd w:id="28"/>
    <w:bookmarkStart w:name="z40" w:id="29"/>
    <w:p>
      <w:pPr>
        <w:spacing w:after="0"/>
        <w:ind w:left="0"/>
        <w:jc w:val="both"/>
      </w:pPr>
      <w:r>
        <w:rPr>
          <w:rFonts w:ascii="Times New Roman"/>
          <w:b w:val="false"/>
          <w:i w:val="false"/>
          <w:color w:val="000000"/>
          <w:sz w:val="28"/>
        </w:rPr>
        <w:t>
      Жайылымдық алқаптардың орташа өнімділігі 3,5 центнер/гектарды құрайды.</w:t>
      </w:r>
    </w:p>
    <w:bookmarkEnd w:id="29"/>
    <w:bookmarkStart w:name="z41" w:id="30"/>
    <w:p>
      <w:pPr>
        <w:spacing w:after="0"/>
        <w:ind w:left="0"/>
        <w:jc w:val="both"/>
      </w:pPr>
      <w:r>
        <w:rPr>
          <w:rFonts w:ascii="Times New Roman"/>
          <w:b w:val="false"/>
          <w:i w:val="false"/>
          <w:color w:val="000000"/>
          <w:sz w:val="28"/>
        </w:rPr>
        <w:t>
      Жайылымдар азықтарының қоры жайылымдық кезеңде 180-210 күн ұзақтығымен пайдаланылады.</w:t>
      </w:r>
    </w:p>
    <w:bookmarkEnd w:id="30"/>
    <w:bookmarkStart w:name="z42" w:id="31"/>
    <w:p>
      <w:pPr>
        <w:spacing w:after="0"/>
        <w:ind w:left="0"/>
        <w:jc w:val="both"/>
      </w:pPr>
      <w:r>
        <w:rPr>
          <w:rFonts w:ascii="Times New Roman"/>
          <w:b w:val="false"/>
          <w:i w:val="false"/>
          <w:color w:val="000000"/>
          <w:sz w:val="28"/>
        </w:rPr>
        <w:t>
      Қаратал ауданы бойынша барлық санаттағы шаруашылықтарда 44 577 бас мүйізді ірі қара, 108 961 бас ұсақ мүйізді мал (қой, ешкілер), 10 811 бас жылқы, 141 бас түйе және 92 592 құс бар.</w:t>
      </w:r>
    </w:p>
    <w:bookmarkEnd w:id="31"/>
    <w:bookmarkStart w:name="z43" w:id="32"/>
    <w:p>
      <w:pPr>
        <w:spacing w:after="0"/>
        <w:ind w:left="0"/>
        <w:jc w:val="both"/>
      </w:pPr>
      <w:r>
        <w:rPr>
          <w:rFonts w:ascii="Times New Roman"/>
          <w:b w:val="false"/>
          <w:i w:val="false"/>
          <w:color w:val="000000"/>
          <w:sz w:val="28"/>
        </w:rPr>
        <w:t>
       Қаратал ауданында 10 мал дәрігерлік пункті, 10 қолдан ұрықтандыру пункті және 9 мал көмінділері бар.</w:t>
      </w:r>
    </w:p>
    <w:bookmarkEnd w:id="32"/>
    <w:bookmarkStart w:name="z44"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4676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676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5184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184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4168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168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4676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676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3152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152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1628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628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Қаратал ауданы мәслихатының 2024 жылғы "24" сәуірдегі № 20-77 шешіміне 7 – қосымша</w:t>
            </w:r>
          </w:p>
        </w:tc>
      </w:tr>
    </w:tbl>
    <w:bookmarkStart w:name="z51" w:id="3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малдарды айдап шығару және жайылымдардан қайтару мерзімдер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0"/>
          <w:p>
            <w:pPr>
              <w:spacing w:after="20"/>
              <w:ind w:left="20"/>
              <w:jc w:val="both"/>
            </w:pPr>
            <w:r>
              <w:rPr>
                <w:rFonts w:ascii="Times New Roman"/>
                <w:b w:val="false"/>
                <w:i w:val="false"/>
                <w:color w:val="000000"/>
                <w:sz w:val="20"/>
              </w:rPr>
              <w:t>
Наурыз айының</w:t>
            </w:r>
          </w:p>
          <w:bookmarkEnd w:id="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І-ші он күндігі Мамыр айының </w:t>
            </w:r>
          </w:p>
          <w:p>
            <w:pPr>
              <w:spacing w:after="20"/>
              <w:ind w:left="20"/>
              <w:jc w:val="both"/>
            </w:pPr>
            <w:r>
              <w:rPr>
                <w:rFonts w:ascii="Times New Roman"/>
                <w:b w:val="false"/>
                <w:i w:val="false"/>
                <w:color w:val="000000"/>
                <w:sz w:val="20"/>
              </w:rPr>
              <w:t>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1"/>
          <w:p>
            <w:pPr>
              <w:spacing w:after="20"/>
              <w:ind w:left="20"/>
              <w:jc w:val="both"/>
            </w:pPr>
            <w:r>
              <w:rPr>
                <w:rFonts w:ascii="Times New Roman"/>
                <w:b w:val="false"/>
                <w:i w:val="false"/>
                <w:color w:val="000000"/>
                <w:sz w:val="20"/>
              </w:rPr>
              <w:t xml:space="preserve">
Мамыр айының </w:t>
            </w:r>
          </w:p>
          <w:bookmarkEnd w:id="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ІІ-ші он күндігі Қазан айының </w:t>
            </w:r>
          </w:p>
          <w:p>
            <w:pPr>
              <w:spacing w:after="20"/>
              <w:ind w:left="20"/>
              <w:jc w:val="both"/>
            </w:pPr>
            <w:r>
              <w:rPr>
                <w:rFonts w:ascii="Times New Roman"/>
                <w:b w:val="false"/>
                <w:i w:val="false"/>
                <w:color w:val="000000"/>
                <w:sz w:val="20"/>
              </w:rPr>
              <w:t>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2"/>
          <w:p>
            <w:pPr>
              <w:spacing w:after="20"/>
              <w:ind w:left="20"/>
              <w:jc w:val="both"/>
            </w:pPr>
            <w:r>
              <w:rPr>
                <w:rFonts w:ascii="Times New Roman"/>
                <w:b w:val="false"/>
                <w:i w:val="false"/>
                <w:color w:val="000000"/>
                <w:sz w:val="20"/>
              </w:rPr>
              <w:t xml:space="preserve">
Қазан айының </w:t>
            </w:r>
          </w:p>
          <w:bookmarkEnd w:id="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ІІ-ші он күндігі Қараша айының </w:t>
            </w:r>
          </w:p>
          <w:p>
            <w:pPr>
              <w:spacing w:after="20"/>
              <w:ind w:left="20"/>
              <w:jc w:val="both"/>
            </w:pPr>
            <w:r>
              <w:rPr>
                <w:rFonts w:ascii="Times New Roman"/>
                <w:b w:val="false"/>
                <w:i w:val="false"/>
                <w:color w:val="000000"/>
                <w:sz w:val="20"/>
              </w:rPr>
              <w:t>
ІІІ-ші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3"/>
          <w:p>
            <w:pPr>
              <w:spacing w:after="20"/>
              <w:ind w:left="20"/>
              <w:jc w:val="both"/>
            </w:pPr>
            <w:r>
              <w:rPr>
                <w:rFonts w:ascii="Times New Roman"/>
                <w:b w:val="false"/>
                <w:i w:val="false"/>
                <w:color w:val="000000"/>
                <w:sz w:val="20"/>
              </w:rPr>
              <w:t xml:space="preserve">
Қараша айының </w:t>
            </w:r>
          </w:p>
          <w:bookmarkEnd w:id="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ІІІ-ші он күндігі Наурыз айының </w:t>
            </w:r>
          </w:p>
          <w:p>
            <w:pPr>
              <w:spacing w:after="20"/>
              <w:ind w:left="20"/>
              <w:jc w:val="both"/>
            </w:pPr>
            <w:r>
              <w:rPr>
                <w:rFonts w:ascii="Times New Roman"/>
                <w:b w:val="false"/>
                <w:i w:val="false"/>
                <w:color w:val="000000"/>
                <w:sz w:val="20"/>
              </w:rPr>
              <w:t>
ІІ-ші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4"/>
          <w:p>
            <w:pPr>
              <w:spacing w:after="20"/>
              <w:ind w:left="20"/>
              <w:jc w:val="both"/>
            </w:pPr>
            <w:r>
              <w:rPr>
                <w:rFonts w:ascii="Times New Roman"/>
                <w:b w:val="false"/>
                <w:i w:val="false"/>
                <w:color w:val="000000"/>
                <w:sz w:val="20"/>
              </w:rPr>
              <w:t xml:space="preserve">
Наурыз айының </w:t>
            </w:r>
          </w:p>
          <w:bookmarkEnd w:id="44"/>
          <w:p>
            <w:pPr>
              <w:spacing w:after="20"/>
              <w:ind w:left="20"/>
              <w:jc w:val="both"/>
            </w:pPr>
            <w:r>
              <w:rPr>
                <w:rFonts w:ascii="Times New Roman"/>
                <w:b w:val="false"/>
                <w:i w:val="false"/>
                <w:color w:val="000000"/>
                <w:sz w:val="20"/>
              </w:rPr>
              <w:t>
</w:t>
            </w:r>
            <w:r>
              <w:rPr>
                <w:rFonts w:ascii="Times New Roman"/>
                <w:b w:val="false"/>
                <w:i w:val="false"/>
                <w:color w:val="000000"/>
                <w:sz w:val="20"/>
              </w:rPr>
              <w:t>І-ші он күндігі Мамыр айының</w:t>
            </w:r>
          </w:p>
          <w:p>
            <w:pPr>
              <w:spacing w:after="20"/>
              <w:ind w:left="20"/>
              <w:jc w:val="both"/>
            </w:pPr>
            <w:r>
              <w:rPr>
                <w:rFonts w:ascii="Times New Roman"/>
                <w:b w:val="false"/>
                <w:i w:val="false"/>
                <w:color w:val="000000"/>
                <w:sz w:val="20"/>
              </w:rPr>
              <w:t>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5"/>
          <w:p>
            <w:pPr>
              <w:spacing w:after="20"/>
              <w:ind w:left="20"/>
              <w:jc w:val="both"/>
            </w:pPr>
            <w:r>
              <w:rPr>
                <w:rFonts w:ascii="Times New Roman"/>
                <w:b w:val="false"/>
                <w:i w:val="false"/>
                <w:color w:val="000000"/>
                <w:sz w:val="20"/>
              </w:rPr>
              <w:t>
Мамыр айының</w:t>
            </w:r>
          </w:p>
          <w:bookmarkEnd w:id="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ІІ-ші он күндігі Қазан айының </w:t>
            </w:r>
          </w:p>
          <w:p>
            <w:pPr>
              <w:spacing w:after="20"/>
              <w:ind w:left="20"/>
              <w:jc w:val="both"/>
            </w:pPr>
            <w:r>
              <w:rPr>
                <w:rFonts w:ascii="Times New Roman"/>
                <w:b w:val="false"/>
                <w:i w:val="false"/>
                <w:color w:val="000000"/>
                <w:sz w:val="20"/>
              </w:rPr>
              <w:t>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46"/>
          <w:p>
            <w:pPr>
              <w:spacing w:after="20"/>
              <w:ind w:left="20"/>
              <w:jc w:val="both"/>
            </w:pPr>
            <w:r>
              <w:rPr>
                <w:rFonts w:ascii="Times New Roman"/>
                <w:b w:val="false"/>
                <w:i w:val="false"/>
                <w:color w:val="000000"/>
                <w:sz w:val="20"/>
              </w:rPr>
              <w:t>
Қазан айының</w:t>
            </w:r>
          </w:p>
          <w:bookmarkEnd w:id="46"/>
          <w:p>
            <w:pPr>
              <w:spacing w:after="20"/>
              <w:ind w:left="20"/>
              <w:jc w:val="both"/>
            </w:pPr>
            <w:r>
              <w:rPr>
                <w:rFonts w:ascii="Times New Roman"/>
                <w:b w:val="false"/>
                <w:i w:val="false"/>
                <w:color w:val="000000"/>
                <w:sz w:val="20"/>
              </w:rPr>
              <w:t>
</w:t>
            </w:r>
            <w:r>
              <w:rPr>
                <w:rFonts w:ascii="Times New Roman"/>
                <w:b w:val="false"/>
                <w:i w:val="false"/>
                <w:color w:val="000000"/>
                <w:sz w:val="20"/>
              </w:rPr>
              <w:t>ІІ-ші он күндігі Қараша айының</w:t>
            </w:r>
          </w:p>
          <w:p>
            <w:pPr>
              <w:spacing w:after="20"/>
              <w:ind w:left="20"/>
              <w:jc w:val="both"/>
            </w:pPr>
            <w:r>
              <w:rPr>
                <w:rFonts w:ascii="Times New Roman"/>
                <w:b w:val="false"/>
                <w:i w:val="false"/>
                <w:color w:val="000000"/>
                <w:sz w:val="20"/>
              </w:rPr>
              <w:t>
ІІІ-ші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7"/>
          <w:p>
            <w:pPr>
              <w:spacing w:after="20"/>
              <w:ind w:left="20"/>
              <w:jc w:val="both"/>
            </w:pPr>
            <w:r>
              <w:rPr>
                <w:rFonts w:ascii="Times New Roman"/>
                <w:b w:val="false"/>
                <w:i w:val="false"/>
                <w:color w:val="000000"/>
                <w:sz w:val="20"/>
              </w:rPr>
              <w:t xml:space="preserve">
Қараша айының </w:t>
            </w:r>
          </w:p>
          <w:bookmarkEnd w:id="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ІІІ-ші он күндігі Наурыз айының </w:t>
            </w:r>
          </w:p>
          <w:p>
            <w:pPr>
              <w:spacing w:after="20"/>
              <w:ind w:left="20"/>
              <w:jc w:val="both"/>
            </w:pPr>
            <w:r>
              <w:rPr>
                <w:rFonts w:ascii="Times New Roman"/>
                <w:b w:val="false"/>
                <w:i w:val="false"/>
                <w:color w:val="000000"/>
                <w:sz w:val="20"/>
              </w:rPr>
              <w:t>
І-ші он күндігі</w:t>
            </w:r>
          </w:p>
        </w:tc>
      </w:tr>
    </w:tbl>
    <w:bookmarkStart w:name="z68"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4549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549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3660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660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4676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676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4676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676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6708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708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4676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676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4168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168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