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47180" w14:textId="65471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Текелі қаласының 2025-2027 жылдарға арналған бюджеті туралы</w:t>
      </w:r>
    </w:p>
    <w:p>
      <w:pPr>
        <w:spacing w:after="0"/>
        <w:ind w:left="0"/>
        <w:jc w:val="both"/>
      </w:pPr>
      <w:r>
        <w:rPr>
          <w:rFonts w:ascii="Times New Roman"/>
          <w:b w:val="false"/>
          <w:i w:val="false"/>
          <w:color w:val="000000"/>
          <w:sz w:val="28"/>
        </w:rPr>
        <w:t>Жетісу облысы Текелі қалалық мәслихатының 2024 жылғы 26 желтоқсандағы № 26-122 шешімі.</w:t>
      </w:r>
    </w:p>
    <w:p>
      <w:pPr>
        <w:spacing w:after="0"/>
        <w:ind w:left="0"/>
        <w:jc w:val="both"/>
      </w:pPr>
      <w:bookmarkStart w:name="z7" w:id="0"/>
      <w:r>
        <w:rPr>
          <w:rFonts w:ascii="Times New Roman"/>
          <w:b w:val="false"/>
          <w:i w:val="false"/>
          <w:color w:val="ff0000"/>
          <w:sz w:val="28"/>
        </w:rPr>
        <w:t>
      Ескерту. 01.01.2025 бастап қолданысқа енгізіледі - осы шешімнің 5-тармағымен.</w:t>
      </w:r>
    </w:p>
    <w:bookmarkEnd w:id="0"/>
    <w:bookmarkStart w:name="z8" w:id="1"/>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-баптарына, "Қазақстан Республикасындағы жергілікті мемлекеттік басқару және өзін-өзі басқару туралы" Қазақстан Республикасы Заңының 6-бабының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Текелі қалалық мәслихаты ШЕШІМ ҚАБЫЛДАДЫ:</w:t>
      </w:r>
    </w:p>
    <w:bookmarkEnd w:id="1"/>
    <w:bookmarkStart w:name="z9" w:id="2"/>
    <w:p>
      <w:pPr>
        <w:spacing w:after="0"/>
        <w:ind w:left="0"/>
        <w:jc w:val="both"/>
      </w:pPr>
      <w:r>
        <w:rPr>
          <w:rFonts w:ascii="Times New Roman"/>
          <w:b w:val="false"/>
          <w:i w:val="false"/>
          <w:color w:val="000000"/>
          <w:sz w:val="28"/>
        </w:rPr>
        <w:t xml:space="preserve">
      1. 2025-2027 жылдарға арналған қала бюджеті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-қосымшаларына сәйкес, оның ішінде 2025 жылға келесі көлемдерде бекітілсін:</w:t>
      </w:r>
    </w:p>
    <w:bookmarkEnd w:id="2"/>
    <w:bookmarkStart w:name="z10" w:id="3"/>
    <w:p>
      <w:pPr>
        <w:spacing w:after="0"/>
        <w:ind w:left="0"/>
        <w:jc w:val="both"/>
      </w:pPr>
      <w:r>
        <w:rPr>
          <w:rFonts w:ascii="Times New Roman"/>
          <w:b w:val="false"/>
          <w:i w:val="false"/>
          <w:color w:val="000000"/>
          <w:sz w:val="28"/>
        </w:rPr>
        <w:t>
      1) кірістер 9 871 466 мың теңге:</w:t>
      </w:r>
    </w:p>
    <w:bookmarkEnd w:id="3"/>
    <w:bookmarkStart w:name="z12" w:id="4"/>
    <w:p>
      <w:pPr>
        <w:spacing w:after="0"/>
        <w:ind w:left="0"/>
        <w:jc w:val="both"/>
      </w:pPr>
      <w:r>
        <w:rPr>
          <w:rFonts w:ascii="Times New Roman"/>
          <w:b w:val="false"/>
          <w:i w:val="false"/>
          <w:color w:val="000000"/>
          <w:sz w:val="28"/>
        </w:rPr>
        <w:t>
      салықтық түсімдер 1 575 115 мың теңге;</w:t>
      </w:r>
    </w:p>
    <w:bookmarkEnd w:id="4"/>
    <w:bookmarkStart w:name="z13" w:id="5"/>
    <w:p>
      <w:pPr>
        <w:spacing w:after="0"/>
        <w:ind w:left="0"/>
        <w:jc w:val="both"/>
      </w:pPr>
      <w:r>
        <w:rPr>
          <w:rFonts w:ascii="Times New Roman"/>
          <w:b w:val="false"/>
          <w:i w:val="false"/>
          <w:color w:val="000000"/>
          <w:sz w:val="28"/>
        </w:rPr>
        <w:t>
      салықтық емес түсімдер 17 678 мың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356 000 мың теңге;</w:t>
      </w:r>
    </w:p>
    <w:bookmarkEnd w:id="6"/>
    <w:bookmarkStart w:name="z15" w:id="7"/>
    <w:p>
      <w:pPr>
        <w:spacing w:after="0"/>
        <w:ind w:left="0"/>
        <w:jc w:val="both"/>
      </w:pPr>
      <w:r>
        <w:rPr>
          <w:rFonts w:ascii="Times New Roman"/>
          <w:b w:val="false"/>
          <w:i w:val="false"/>
          <w:color w:val="000000"/>
          <w:sz w:val="28"/>
        </w:rPr>
        <w:t>
      трансферттер түсімі 7 922 673 мың теңге;</w:t>
      </w:r>
    </w:p>
    <w:bookmarkEnd w:id="7"/>
    <w:bookmarkStart w:name="z16" w:id="8"/>
    <w:p>
      <w:pPr>
        <w:spacing w:after="0"/>
        <w:ind w:left="0"/>
        <w:jc w:val="both"/>
      </w:pPr>
      <w:r>
        <w:rPr>
          <w:rFonts w:ascii="Times New Roman"/>
          <w:b w:val="false"/>
          <w:i w:val="false"/>
          <w:color w:val="000000"/>
          <w:sz w:val="28"/>
        </w:rPr>
        <w:t>
      2) шығындар 9 910 703 мың теңге;</w:t>
      </w:r>
    </w:p>
    <w:bookmarkEnd w:id="8"/>
    <w:bookmarkStart w:name="z17" w:id="9"/>
    <w:p>
      <w:pPr>
        <w:spacing w:after="0"/>
        <w:ind w:left="0"/>
        <w:jc w:val="both"/>
      </w:pPr>
      <w:r>
        <w:rPr>
          <w:rFonts w:ascii="Times New Roman"/>
          <w:b w:val="false"/>
          <w:i w:val="false"/>
          <w:color w:val="000000"/>
          <w:sz w:val="28"/>
        </w:rPr>
        <w:t>
      3) таза бюджеттік кредиттеу 404 647 мың теңге:</w:t>
      </w:r>
    </w:p>
    <w:bookmarkEnd w:id="9"/>
    <w:bookmarkStart w:name="z18" w:id="10"/>
    <w:p>
      <w:pPr>
        <w:spacing w:after="0"/>
        <w:ind w:left="0"/>
        <w:jc w:val="both"/>
      </w:pPr>
      <w:r>
        <w:rPr>
          <w:rFonts w:ascii="Times New Roman"/>
          <w:b w:val="false"/>
          <w:i w:val="false"/>
          <w:color w:val="000000"/>
          <w:sz w:val="28"/>
        </w:rPr>
        <w:t>
      бюджеттік кредиттер 435 248 мың теңге;</w:t>
      </w:r>
    </w:p>
    <w:bookmarkEnd w:id="10"/>
    <w:bookmarkStart w:name="z19" w:id="11"/>
    <w:p>
      <w:pPr>
        <w:spacing w:after="0"/>
        <w:ind w:left="0"/>
        <w:jc w:val="both"/>
      </w:pPr>
      <w:r>
        <w:rPr>
          <w:rFonts w:ascii="Times New Roman"/>
          <w:b w:val="false"/>
          <w:i w:val="false"/>
          <w:color w:val="000000"/>
          <w:sz w:val="28"/>
        </w:rPr>
        <w:t>
      бюджеттік кредиттерді өтеу 30 601 мың теңге;</w:t>
      </w:r>
    </w:p>
    <w:bookmarkEnd w:id="11"/>
    <w:bookmarkStart w:name="z20" w:id="12"/>
    <w:p>
      <w:pPr>
        <w:spacing w:after="0"/>
        <w:ind w:left="0"/>
        <w:jc w:val="both"/>
      </w:pPr>
      <w:r>
        <w:rPr>
          <w:rFonts w:ascii="Times New Roman"/>
          <w:b w:val="false"/>
          <w:i w:val="false"/>
          <w:color w:val="000000"/>
          <w:sz w:val="28"/>
        </w:rPr>
        <w:t>
      4) қаржы активтерімен операциялар бойынша сальдо 0 теңге:</w:t>
      </w:r>
    </w:p>
    <w:bookmarkEnd w:id="12"/>
    <w:bookmarkStart w:name="z21" w:id="13"/>
    <w:p>
      <w:pPr>
        <w:spacing w:after="0"/>
        <w:ind w:left="0"/>
        <w:jc w:val="both"/>
      </w:pPr>
      <w:r>
        <w:rPr>
          <w:rFonts w:ascii="Times New Roman"/>
          <w:b w:val="false"/>
          <w:i w:val="false"/>
          <w:color w:val="000000"/>
          <w:sz w:val="28"/>
        </w:rPr>
        <w:t>
      қаржы активтерін сатып алу 0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4"/>
    <w:bookmarkStart w:name="z23" w:id="15"/>
    <w:p>
      <w:pPr>
        <w:spacing w:after="0"/>
        <w:ind w:left="0"/>
        <w:jc w:val="both"/>
      </w:pPr>
      <w:r>
        <w:rPr>
          <w:rFonts w:ascii="Times New Roman"/>
          <w:b w:val="false"/>
          <w:i w:val="false"/>
          <w:color w:val="000000"/>
          <w:sz w:val="28"/>
        </w:rPr>
        <w:t>
      5) бюджет тапшылығы (профицитi) (-) 443 884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(профицитiн пайдалану) 443884 мың теңге:</w:t>
      </w:r>
    </w:p>
    <w:bookmarkEnd w:id="16"/>
    <w:bookmarkStart w:name="z25" w:id="17"/>
    <w:p>
      <w:pPr>
        <w:spacing w:after="0"/>
        <w:ind w:left="0"/>
        <w:jc w:val="both"/>
      </w:pPr>
      <w:r>
        <w:rPr>
          <w:rFonts w:ascii="Times New Roman"/>
          <w:b w:val="false"/>
          <w:i w:val="false"/>
          <w:color w:val="000000"/>
          <w:sz w:val="28"/>
        </w:rPr>
        <w:t>
      қарыздар түсімі 435 248 мың теңге;</w:t>
      </w:r>
    </w:p>
    <w:bookmarkEnd w:id="17"/>
    <w:bookmarkStart w:name="z26" w:id="18"/>
    <w:p>
      <w:pPr>
        <w:spacing w:after="0"/>
        <w:ind w:left="0"/>
        <w:jc w:val="both"/>
      </w:pPr>
      <w:r>
        <w:rPr>
          <w:rFonts w:ascii="Times New Roman"/>
          <w:b w:val="false"/>
          <w:i w:val="false"/>
          <w:color w:val="000000"/>
          <w:sz w:val="28"/>
        </w:rPr>
        <w:t>
      қарыздарды өтеу 372 698 мың теңге;</w:t>
      </w:r>
    </w:p>
    <w:bookmarkEnd w:id="18"/>
    <w:p>
      <w:pPr>
        <w:spacing w:after="0"/>
        <w:ind w:left="0"/>
        <w:jc w:val="both"/>
      </w:pPr>
      <w:r>
        <w:rPr>
          <w:rFonts w:ascii="Times New Roman"/>
          <w:b w:val="false"/>
          <w:i w:val="false"/>
          <w:color w:val="000000"/>
          <w:sz w:val="28"/>
        </w:rPr>
        <w:t>
      бюджет қаражатының пайдаланылатын қалдықтары 381 334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Жетісу облысы Текелі қалалық мәслихатының 19.11.2025 </w:t>
      </w:r>
      <w:r>
        <w:rPr>
          <w:rFonts w:ascii="Times New Roman"/>
          <w:b w:val="false"/>
          <w:i w:val="false"/>
          <w:color w:val="000000"/>
          <w:sz w:val="28"/>
        </w:rPr>
        <w:t>№ 37-153</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27" w:id="19"/>
    <w:p>
      <w:pPr>
        <w:spacing w:after="0"/>
        <w:ind w:left="0"/>
        <w:jc w:val="both"/>
      </w:pPr>
      <w:r>
        <w:rPr>
          <w:rFonts w:ascii="Times New Roman"/>
          <w:b w:val="false"/>
          <w:i w:val="false"/>
          <w:color w:val="000000"/>
          <w:sz w:val="28"/>
        </w:rPr>
        <w:t>
      2. Қаланың жергілікті атқарушы органының 2025 жылға арналған резерві 29 541 мың теңге сомасында бекітілсін.</w:t>
      </w:r>
    </w:p>
    <w:bookmarkEnd w:id="19"/>
    <w:bookmarkStart w:name="z28" w:id="20"/>
    <w:p>
      <w:pPr>
        <w:spacing w:after="0"/>
        <w:ind w:left="0"/>
        <w:jc w:val="both"/>
      </w:pPr>
      <w:r>
        <w:rPr>
          <w:rFonts w:ascii="Times New Roman"/>
          <w:b w:val="false"/>
          <w:i w:val="false"/>
          <w:color w:val="000000"/>
          <w:sz w:val="28"/>
        </w:rPr>
        <w:t>
      3. 2025 жылға арналған қала бюджетінде ауылдық округ бюджетіне берілетін ағымдағы нысаналы трансферттер көзделгені ескерілсін, оның ішінде Рудничный ауылдық округ аппаратын ұстауға, санитария, жарықтандыру, абаттандыру мен автомобиль жолдарының жұмыс істеуін қамтамасыз етуге.</w:t>
      </w:r>
    </w:p>
    <w:bookmarkEnd w:id="20"/>
    <w:bookmarkStart w:name="z29" w:id="21"/>
    <w:p>
      <w:pPr>
        <w:spacing w:after="0"/>
        <w:ind w:left="0"/>
        <w:jc w:val="both"/>
      </w:pPr>
      <w:r>
        <w:rPr>
          <w:rFonts w:ascii="Times New Roman"/>
          <w:b w:val="false"/>
          <w:i w:val="false"/>
          <w:color w:val="000000"/>
          <w:sz w:val="28"/>
        </w:rPr>
        <w:t>
      Көрсетілген трансферттерді ауылдық округ бюджетіне бөлу Текелі қаласы әкімдігінің қаулысы негізінде айқындалады.</w:t>
      </w:r>
    </w:p>
    <w:bookmarkEnd w:id="21"/>
    <w:bookmarkStart w:name="z30" w:id="22"/>
    <w:p>
      <w:pPr>
        <w:spacing w:after="0"/>
        <w:ind w:left="0"/>
        <w:jc w:val="both"/>
      </w:pPr>
      <w:r>
        <w:rPr>
          <w:rFonts w:ascii="Times New Roman"/>
          <w:b w:val="false"/>
          <w:i w:val="false"/>
          <w:color w:val="000000"/>
          <w:sz w:val="28"/>
        </w:rPr>
        <w:t>
      4. Осы шешімнің орындалуын бақылау Текелі қалалық мәслихатының "Бюджет және экономика мәселесі бойынша" тұрақты комиссиясына жүктелсін.</w:t>
      </w:r>
    </w:p>
    <w:bookmarkEnd w:id="22"/>
    <w:bookmarkStart w:name="z31" w:id="23"/>
    <w:p>
      <w:pPr>
        <w:spacing w:after="0"/>
        <w:ind w:left="0"/>
        <w:jc w:val="both"/>
      </w:pPr>
      <w:r>
        <w:rPr>
          <w:rFonts w:ascii="Times New Roman"/>
          <w:b w:val="false"/>
          <w:i w:val="false"/>
          <w:color w:val="000000"/>
          <w:sz w:val="28"/>
        </w:rPr>
        <w:t>
      5. Осы шешім 2025 жылдың 1 қаңтарынан бастап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Текелі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Тугулбаев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Текелі қалалық мәслихатының 2024 жылғы 26 желтоқсандағы № 26-122 шешіміне 1-қосымша</w:t>
            </w:r>
          </w:p>
        </w:tc>
      </w:tr>
    </w:tbl>
    <w:p>
      <w:pPr>
        <w:spacing w:after="0"/>
        <w:ind w:left="0"/>
        <w:jc w:val="both"/>
      </w:pPr>
      <w:r>
        <w:rPr>
          <w:rFonts w:ascii="Times New Roman"/>
          <w:b w:val="false"/>
          <w:i w:val="false"/>
          <w:color w:val="ff0000"/>
          <w:sz w:val="28"/>
        </w:rPr>
        <w:t xml:space="preserve">
      Ескерту. 1-қосымша жаңа редакцияда – Жетісу облысы Текелі қалалық мәслихатының 19.11.2025 </w:t>
      </w:r>
      <w:r>
        <w:rPr>
          <w:rFonts w:ascii="Times New Roman"/>
          <w:b w:val="false"/>
          <w:i w:val="false"/>
          <w:color w:val="ff0000"/>
          <w:sz w:val="28"/>
        </w:rPr>
        <w:t>№ 37-153</w:t>
      </w:r>
      <w:r>
        <w:rPr>
          <w:rFonts w:ascii="Times New Roman"/>
          <w:b w:val="false"/>
          <w:i w:val="false"/>
          <w:color w:val="ff0000"/>
          <w:sz w:val="28"/>
        </w:rPr>
        <w:t xml:space="preserve"> (01.01.2025 бастап қолданысқа енгізіледі) шешімімен.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4" w:id="24"/>
    <w:p>
      <w:pPr>
        <w:spacing w:after="0"/>
        <w:ind w:left="0"/>
        <w:jc w:val="left"/>
      </w:pPr>
      <w:r>
        <w:rPr>
          <w:rFonts w:ascii="Times New Roman"/>
          <w:b/>
          <w:i w:val="false"/>
          <w:color w:val="000000"/>
        </w:rPr>
        <w:t xml:space="preserve"> 2025 жылға арналған қала бюджеті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9 871 466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1 575 115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1 114 791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795 991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318 800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368 693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231 295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салығы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128 148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52 431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21 498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15 139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341 200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341 200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сату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7 922 673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7 922 670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7 922 670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9 910 703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1 000 495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667 156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52 918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52 918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614 238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441 804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139 315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33 119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331 659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66 781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66 095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264 878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86 042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47 787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мұқтаждар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38 618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38 618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38 618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38 618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657 137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120 474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120 474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115 143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үйде қызметтер көрсету жағдайында арнаулы әлеуметтік қызметтер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322 744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305 772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39 069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101 551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158 867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16 972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азаматтардың жекелеген санаттарын қалалық қоғамдық көлікте (таксиден басқа) жеңілдікпен, тегін жол жүру түрінде әлеуметтік қолдау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16 972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213 919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186 285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61 090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3 686 682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443 663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374 585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365 529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69 078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69 078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499 773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499 773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499 773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2 743 246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2 743 246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421 367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201 435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2 115 844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323 340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164 522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155 522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155 522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15 642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16 032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46 161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77 997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77 997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57 551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20 446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1 061 739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1 061 739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1 061 739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1 061 739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71 145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70 587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70 587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51 587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28 568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28 568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28 568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28 568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2 820 075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2 409 542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2 409 542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265 844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2 142 198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410 533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410 533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407 660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45 223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22 785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105 765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105 765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105 765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105 765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24 129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24 129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24 129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18 743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5"/>
          <w:p>
            <w:pPr>
              <w:spacing w:after="20"/>
              <w:ind w:left="20"/>
              <w:jc w:val="both"/>
            </w:pPr>
            <w:r>
              <w:rPr>
                <w:rFonts w:ascii="Times New Roman"/>
                <w:b w:val="false"/>
                <w:i w:val="false"/>
                <w:color w:val="000000"/>
                <w:sz w:val="20"/>
              </w:rPr>
              <w:t>
сомасы</w:t>
            </w:r>
          </w:p>
          <w:bookmarkEnd w:id="25"/>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404 647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435 248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435 248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435 248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435 248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435 248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6"/>
          <w:p>
            <w:pPr>
              <w:spacing w:after="20"/>
              <w:ind w:left="20"/>
              <w:jc w:val="both"/>
            </w:pPr>
            <w:r>
              <w:rPr>
                <w:rFonts w:ascii="Times New Roman"/>
                <w:b w:val="false"/>
                <w:i w:val="false"/>
                <w:color w:val="000000"/>
                <w:sz w:val="20"/>
              </w:rPr>
              <w:t xml:space="preserve">
Сомасы </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(мың</w:t>
            </w:r>
          </w:p>
          <w:p>
            <w:pPr>
              <w:spacing w:after="20"/>
              <w:ind w:left="20"/>
              <w:jc w:val="both"/>
            </w:pPr>
            <w:r>
              <w:rPr>
                <w:rFonts w:ascii="Times New Roman"/>
                <w:b w:val="false"/>
                <w:i w:val="false"/>
                <w:color w:val="000000"/>
                <w:sz w:val="20"/>
              </w:rPr>
              <w:t>
теңге)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30 601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-443 884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443 884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435 248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435 248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435 248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381 334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381 334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381 334</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372 698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372 698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372 698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372 698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371 801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r>
    </w:tbl>
    <w:p>
      <w:pPr>
        <w:spacing w:after="0"/>
        <w:ind w:left="0"/>
        <w:jc w:val="left"/>
      </w:pPr>
      <w:r>
        <w:br/>
      </w:r>
      <w:r>
        <w:rPr>
          <w:rFonts w:ascii="Times New Roman"/>
          <w:b w:val="false"/>
          <w:i w:val="false"/>
          <w:color w:val="000000"/>
          <w:sz w:val="28"/>
        </w:rPr>
        <w:t>
</w:t>
      </w:r>
    </w:p>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Текелі қалалық мәслихатының 2024 жылғы 26 желтоқсандағы № 26-122 шешіміне 2-қосымша</w:t>
            </w:r>
          </w:p>
        </w:tc>
      </w:tr>
    </w:tbl>
    <w:bookmarkStart w:name="z39" w:id="27"/>
    <w:p>
      <w:pPr>
        <w:spacing w:after="0"/>
        <w:ind w:left="0"/>
        <w:jc w:val="left"/>
      </w:pPr>
      <w:r>
        <w:rPr>
          <w:rFonts w:ascii="Times New Roman"/>
          <w:b/>
          <w:i w:val="false"/>
          <w:color w:val="000000"/>
        </w:rPr>
        <w:t xml:space="preserve"> 2026 жылға арналған қала бюджеті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Атауы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5 863 302</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1 457 388</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1 076 058</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754 770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321 288</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280 770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136 400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салығы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133 510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49 710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20 450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24 760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50 850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50 850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33 230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794 737</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757 602</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757 602</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37 135</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сату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36 300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3 577 947</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3 577 947</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3 577 947</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5 105 700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426 157</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289 841</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46 262</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46 262</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243 579</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209 991</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33 588</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3 948</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3 948</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132 368</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70 864</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58 864</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61 504</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51 911</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9 593</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39 005</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мұқтаждар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36 505</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36 505</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36 505</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7 052</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7 052</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7 052</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7 052</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762 311</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253 605</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253 605</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253 605</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324 228</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306 407</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4 347</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42 193</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99 968</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156 934</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17 821</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азаматтардың жекелеген санаттарын қалалық қоғамдық көлікте (таксиден басқа) жеңілдікпен, тегін жол жүру түрінде әлеуметтік қолдау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17 821</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184 478</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184 478</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58 460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4 739</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89 429</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18 432</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13 418</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2 048 093</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548 093</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548 093</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73 030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64 553</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3 181</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407 329</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300 457</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199 556</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99 556</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99 556</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5 174</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5 174</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1 742</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3 432</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55 269</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55 269</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16 834</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37 042</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1 393</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40 458</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40 458</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40 458</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50 195</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48 316</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48 316</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48 316</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1 879</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1 879</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1 879</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26 537</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26 537</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26 537</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26 537</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1 402 612</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1 202 612</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1 202 612</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1 022 612</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43 281</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20 283</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20 283</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20 283</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22 998</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22 998</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22 998</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16 592</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8"/>
          <w:p>
            <w:pPr>
              <w:spacing w:after="20"/>
              <w:ind w:left="20"/>
              <w:jc w:val="both"/>
            </w:pPr>
            <w:r>
              <w:rPr>
                <w:rFonts w:ascii="Times New Roman"/>
                <w:b w:val="false"/>
                <w:i w:val="false"/>
                <w:color w:val="000000"/>
                <w:sz w:val="20"/>
              </w:rPr>
              <w:t xml:space="preserve">
Сомасы </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(мың</w:t>
            </w:r>
          </w:p>
          <w:p>
            <w:pPr>
              <w:spacing w:after="20"/>
              <w:ind w:left="20"/>
              <w:jc w:val="both"/>
            </w:pPr>
            <w:r>
              <w:rPr>
                <w:rFonts w:ascii="Times New Roman"/>
                <w:b w:val="false"/>
                <w:i w:val="false"/>
                <w:color w:val="000000"/>
                <w:sz w:val="20"/>
              </w:rPr>
              <w:t>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3 539</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9"/>
          <w:p>
            <w:pPr>
              <w:spacing w:after="20"/>
              <w:ind w:left="20"/>
              <w:jc w:val="both"/>
            </w:pPr>
            <w:r>
              <w:rPr>
                <w:rFonts w:ascii="Times New Roman"/>
                <w:b w:val="false"/>
                <w:i w:val="false"/>
                <w:color w:val="000000"/>
                <w:sz w:val="20"/>
              </w:rPr>
              <w:t xml:space="preserve">
Сомасы </w:t>
            </w:r>
          </w:p>
          <w:bookmarkEnd w:id="29"/>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744 549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-744 549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16 592</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761 141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761 141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761 141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761 141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761 141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Текелі қалалық мәслихатының 2024 жылғы 26 желтоқсандағы № 26-122 шешіміне 3-қосымша</w:t>
            </w:r>
          </w:p>
        </w:tc>
      </w:tr>
    </w:tbl>
    <w:bookmarkStart w:name="z44" w:id="30"/>
    <w:p>
      <w:pPr>
        <w:spacing w:after="0"/>
        <w:ind w:left="0"/>
        <w:jc w:val="left"/>
      </w:pPr>
      <w:r>
        <w:rPr>
          <w:rFonts w:ascii="Times New Roman"/>
          <w:b/>
          <w:i w:val="false"/>
          <w:color w:val="000000"/>
        </w:rPr>
        <w:t xml:space="preserve"> 2027 жылға арналған қала бюджеті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4"/>
        <w:gridCol w:w="474"/>
      </w:tblGrid>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6 583 397</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1 495 928</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1 104 353</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774 394</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329 959</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288 300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140 050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салығы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137 080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51 075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25 445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34 120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17 680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17 680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38 157</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38 157</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сату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5 015 192</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5 015 192</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5 015 192</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1"/>
          <w:p>
            <w:pPr>
              <w:spacing w:after="20"/>
              <w:ind w:left="20"/>
              <w:jc w:val="both"/>
            </w:pPr>
            <w:r>
              <w:rPr>
                <w:rFonts w:ascii="Times New Roman"/>
                <w:b w:val="false"/>
                <w:i w:val="false"/>
                <w:color w:val="000000"/>
                <w:sz w:val="20"/>
              </w:rPr>
              <w:t>
сомасы</w:t>
            </w:r>
          </w:p>
          <w:bookmarkEnd w:id="31"/>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6 583 397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434 186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294 821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247 814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213 589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мұқтаждар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788 476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261 625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261 625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261 625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337 384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318 672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азаматтардың жекелеген санаттарын қалалық қоғамдық көлікте (таксиден басқа) жеңілдікпен, тегін жол жүру түрінде әлеуметтік қолдау</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189 467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189 467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3 582 612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2 925 394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2 925 394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2 925 394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657 218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657 218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509 415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204 476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25 874</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8 710</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2"/>
          <w:p>
            <w:pPr>
              <w:spacing w:after="20"/>
              <w:ind w:left="20"/>
              <w:jc w:val="both"/>
            </w:pPr>
            <w:r>
              <w:rPr>
                <w:rFonts w:ascii="Times New Roman"/>
                <w:b w:val="false"/>
                <w:i w:val="false"/>
                <w:color w:val="000000"/>
                <w:sz w:val="20"/>
              </w:rPr>
              <w:t xml:space="preserve">
Сомасы </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(мың</w:t>
            </w:r>
          </w:p>
          <w:p>
            <w:pPr>
              <w:spacing w:after="20"/>
              <w:ind w:left="20"/>
              <w:jc w:val="both"/>
            </w:pPr>
            <w:r>
              <w:rPr>
                <w:rFonts w:ascii="Times New Roman"/>
                <w:b w:val="false"/>
                <w:i w:val="false"/>
                <w:color w:val="000000"/>
                <w:sz w:val="20"/>
              </w:rPr>
              <w:t>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4 120</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3"/>
          <w:p>
            <w:pPr>
              <w:spacing w:after="20"/>
              <w:ind w:left="20"/>
              <w:jc w:val="both"/>
            </w:pPr>
            <w:r>
              <w:rPr>
                <w:rFonts w:ascii="Times New Roman"/>
                <w:b w:val="false"/>
                <w:i w:val="false"/>
                <w:color w:val="000000"/>
                <w:sz w:val="20"/>
              </w:rPr>
              <w:t xml:space="preserve">
Сомасы </w:t>
            </w:r>
          </w:p>
          <w:bookmarkEnd w:id="33"/>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8 710</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4"/>
          <w:p>
            <w:pPr>
              <w:spacing w:after="20"/>
              <w:ind w:left="20"/>
              <w:jc w:val="both"/>
            </w:pPr>
            <w:r>
              <w:rPr>
                <w:rFonts w:ascii="Times New Roman"/>
                <w:b w:val="false"/>
                <w:i w:val="false"/>
                <w:color w:val="000000"/>
                <w:sz w:val="20"/>
              </w:rPr>
              <w:t xml:space="preserve">
Сомасы </w:t>
            </w:r>
          </w:p>
          <w:bookmarkEnd w:id="34"/>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