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fc61" w14:textId="853f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2024 жылғы 24 желтоқсандағы № 29-174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56 576 923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17 689 248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1 272 939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4 780 892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32 833 844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73 066 876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187 478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89 425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276 903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16 302 475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16 302 475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12 779 219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622 130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4 145 386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Талдықорған қалалық мәслихатының 19.11.2025 </w:t>
      </w:r>
      <w:r>
        <w:rPr>
          <w:rFonts w:ascii="Times New Roman"/>
          <w:b w:val="false"/>
          <w:i w:val="false"/>
          <w:color w:val="000000"/>
          <w:sz w:val="28"/>
        </w:rPr>
        <w:t>№ 45-245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әкімдігінің 2025 жылға арналған резерві 287 946 мың теңге сомасында бекітілсін.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қала бюджетінде қала бюджетінен ауылдық округтердің бюджеттеріне берілетін бюджеттік субвенциялардың көлемі 221 238 мың теңге сомасында көзделсін,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округіне 184 141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Өтенай ауылдық округіне 37 097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24 желтоқсандағы № 29-174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Талдықорған қалалық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45-245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56 576 923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11 734 173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6 908 531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24 желтоқсандағы № 29-174 шешіміне 2-қосымша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42 876 022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13 807 851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2 605 051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27 518 740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27 518 740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27 518 740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24 желтоқсандағы № 29-174 шешіміне 3-қосымша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42 877 546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14 529 465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2 728 465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