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f7891" w14:textId="edf78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Оқу-ағарту министрлігі ведомстваларының ережелерін бекіту туралы" Қазақстан Республикасы Оқу-ағарту министрінің 2023 жылғы 14 қарашадағы № 337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2024 жылғы 26 тамыздағы № 224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Оқу-ағарту министрлігі ведомстваларының ережелерін бекіту туралы" Қазақстан Республикасы Оқу-ағарту министрінің 2023 жылғы 14 қарашадағы № 337 </w:t>
      </w:r>
      <w:r>
        <w:rPr>
          <w:rFonts w:ascii="Times New Roman"/>
          <w:b w:val="false"/>
          <w:i w:val="false"/>
          <w:color w:val="000000"/>
          <w:sz w:val="28"/>
        </w:rPr>
        <w:t>бұйрығына</w:t>
      </w:r>
      <w:r>
        <w:rPr>
          <w:rFonts w:ascii="Times New Roman"/>
          <w:b w:val="false"/>
          <w:i w:val="false"/>
          <w:color w:val="000000"/>
          <w:sz w:val="28"/>
        </w:rPr>
        <w:t xml:space="preserve">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Оқу-ағарту министрлігінің Орта білім беру комитеті" республикалық мемлекеттік мекемесі туралы </w:t>
      </w:r>
      <w:r>
        <w:rPr>
          <w:rFonts w:ascii="Times New Roman"/>
          <w:b w:val="false"/>
          <w:i w:val="false"/>
          <w:color w:val="000000"/>
          <w:sz w:val="28"/>
        </w:rPr>
        <w:t>Ереженің</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59-1) тармақшамен толықтырылсын:</w:t>
      </w:r>
    </w:p>
    <w:bookmarkEnd w:id="3"/>
    <w:bookmarkStart w:name="z8" w:id="4"/>
    <w:p>
      <w:pPr>
        <w:spacing w:after="0"/>
        <w:ind w:left="0"/>
        <w:jc w:val="both"/>
      </w:pPr>
      <w:r>
        <w:rPr>
          <w:rFonts w:ascii="Times New Roman"/>
          <w:b w:val="false"/>
          <w:i w:val="false"/>
          <w:color w:val="000000"/>
          <w:sz w:val="28"/>
        </w:rPr>
        <w:t>
       "59-1) жалпы білім беретін пәндер бойынша республикалық және халықаралық олимпиадалар мен ғылыми жобалар конкурстарын (ғылыми жарыстарды), орындаушылар конкурстарын, кәсіби шеберлік конкурстарын және спорттық жарыстарды іріктеу қағидаларын әзірлеу;";</w:t>
      </w:r>
    </w:p>
    <w:bookmarkEnd w:id="4"/>
    <w:bookmarkStart w:name="z9"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Оқу-ағарту министрлігінің Балалардың құқықтарын қорғау комитеті" республикалық мемлекеттік мекемесі туралы </w:t>
      </w:r>
      <w:r>
        <w:rPr>
          <w:rFonts w:ascii="Times New Roman"/>
          <w:b w:val="false"/>
          <w:i w:val="false"/>
          <w:color w:val="000000"/>
          <w:sz w:val="28"/>
        </w:rPr>
        <w:t>Ереженің</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80) тармақшалар</w:t>
      </w:r>
      <w:r>
        <w:rPr>
          <w:rFonts w:ascii="Times New Roman"/>
          <w:b w:val="false"/>
          <w:i w:val="false"/>
          <w:color w:val="000000"/>
          <w:sz w:val="28"/>
        </w:rPr>
        <w:t xml:space="preserve"> мынадай редакцияда жазылсын: </w:t>
      </w:r>
    </w:p>
    <w:bookmarkStart w:name="z12" w:id="6"/>
    <w:p>
      <w:pPr>
        <w:spacing w:after="0"/>
        <w:ind w:left="0"/>
        <w:jc w:val="both"/>
      </w:pPr>
      <w:r>
        <w:rPr>
          <w:rFonts w:ascii="Times New Roman"/>
          <w:b w:val="false"/>
          <w:i w:val="false"/>
          <w:color w:val="000000"/>
          <w:sz w:val="28"/>
        </w:rPr>
        <w:t>
      "78) меншік түріне, нысанына және ведомстволық бағыныстылығына қарамастан, облыстардың, республикалық маңызы бар қалалардың, астананың, аудандардың (облыстық маңызы бар қалалардың) білім беруді басқару органдарының, білім беру ұйымдарының және бала құқықтарын қорғау жөніндегі функцияларды жүзеге асыратын ұйымдар қызметінің Қазақстан Республикасының бала құқықтарын қорғау саласындағы заңнамасының талаптарына сәйкестігін қамтамасыз етуді мемлекеттік бақылауды жүзеге асыру;</w:t>
      </w:r>
    </w:p>
    <w:bookmarkEnd w:id="6"/>
    <w:bookmarkStart w:name="z13" w:id="7"/>
    <w:p>
      <w:pPr>
        <w:spacing w:after="0"/>
        <w:ind w:left="0"/>
        <w:jc w:val="both"/>
      </w:pPr>
      <w:r>
        <w:rPr>
          <w:rFonts w:ascii="Times New Roman"/>
          <w:b w:val="false"/>
          <w:i w:val="false"/>
          <w:color w:val="000000"/>
          <w:sz w:val="28"/>
        </w:rPr>
        <w:t>
      79) облыстардың, республикалық маңызы бар қалалардың, астананың, аудандардың (облыстық маңызы бар қалалардың) білім беретін жергілікті атқарушы басқару органдарына, орта білім беру ұйымдарына, арнаулы білім беру ұйымдарына, мектепке дейінгі білім беру ұйымдарына, техникалық және кәсіптік білім беру ұйымдарына, жетім балалар мен ата-анасының қамқорлығынсыз қалған балаларға арналған білім, денсаулық сақтау және халықты әлеуметтік қорғау ұйымдары, девиантты мінез-құлқы бар және ерекше ұстау режимі бар балаларға арналған арнайы білім беру ұйымдарына бара отырып, бала құқықтарын қорғау саласында профилактикалық бақылау жүргізудің жартыжылдық тізімін жасау;</w:t>
      </w:r>
    </w:p>
    <w:bookmarkEnd w:id="7"/>
    <w:bookmarkStart w:name="z14" w:id="8"/>
    <w:p>
      <w:pPr>
        <w:spacing w:after="0"/>
        <w:ind w:left="0"/>
        <w:jc w:val="both"/>
      </w:pPr>
      <w:r>
        <w:rPr>
          <w:rFonts w:ascii="Times New Roman"/>
          <w:b w:val="false"/>
          <w:i w:val="false"/>
          <w:color w:val="000000"/>
          <w:sz w:val="28"/>
        </w:rPr>
        <w:t>
      80) облыстардың, республикалық маңызы бар қалалардың, астананың, аудандардың (облыстық маңызы бар қалалардың) білім беретін жергілікті атқарушы басқару органдарына, орта білім беру ұйымдарына, арнаулы білім беру ұйымдарына, мектепке дейінгі білім беру ұйымдарына, техникалық және кәсіптік білім беру ұйымдарына, жетім балалар мен ата-анасының қамқорлығынсыз қалған балаларға арналған білім, денсаулық сақтау және халықты әлеуметтік қорғау ұйымдары, девиантты мінез-құлқы бар және ерекше ұстау режимі бар балаларға арналған арнайы білім беру ұйымдарына бармай, бала құқықтарын қорғау саласында профилактикалық бақылау жүргізудің жартыжылдық тізімін жасау;";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 тармақша</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"85) мемлекеттік бақылау нәтижелері бойынша Әкімшілік құқық бұзушылықтар туралы хаттамалар жасау, Қазақстан Республикасының Әкімшілік құқық бұзушылықтар туралы Кодексіне сәйкес балалардың құқықтарын қорғау саласындағы уәкілетті органның құзыретіне кіретін баптар бойынша Әкімшілік құқық бұзушылықтар үшін әкімшілік жауапкершілік қолдану, оларды қарау және сот органдарына жолдау, сот отырыстарына қатысу;";</w:t>
      </w:r>
    </w:p>
    <w:bookmarkEnd w:id="9"/>
    <w:bookmarkStart w:name="z17" w:id="10"/>
    <w:p>
      <w:pPr>
        <w:spacing w:after="0"/>
        <w:ind w:left="0"/>
        <w:jc w:val="both"/>
      </w:pPr>
      <w:r>
        <w:rPr>
          <w:rFonts w:ascii="Times New Roman"/>
          <w:b w:val="false"/>
          <w:i w:val="false"/>
          <w:color w:val="000000"/>
          <w:sz w:val="28"/>
        </w:rPr>
        <w:t>
      мынадай мазмұндағы 100-1), 100-2), 100-3) және 100-4) тармақшалармен толықтырылсын:</w:t>
      </w:r>
    </w:p>
    <w:bookmarkEnd w:id="10"/>
    <w:bookmarkStart w:name="z18" w:id="11"/>
    <w:p>
      <w:pPr>
        <w:spacing w:after="0"/>
        <w:ind w:left="0"/>
        <w:jc w:val="both"/>
      </w:pPr>
      <w:r>
        <w:rPr>
          <w:rFonts w:ascii="Times New Roman"/>
          <w:b w:val="false"/>
          <w:i w:val="false"/>
          <w:color w:val="000000"/>
          <w:sz w:val="28"/>
        </w:rPr>
        <w:t>
      "100-1) облыстың, республикалық маңызы бар қаланың, астананың Бала құқықтары жөніндегі өңірлік уәкілінің қызмет қағидаларын әзірлеу;</w:t>
      </w:r>
    </w:p>
    <w:bookmarkEnd w:id="11"/>
    <w:bookmarkStart w:name="z19" w:id="12"/>
    <w:p>
      <w:pPr>
        <w:spacing w:after="0"/>
        <w:ind w:left="0"/>
        <w:jc w:val="both"/>
      </w:pPr>
      <w:r>
        <w:rPr>
          <w:rFonts w:ascii="Times New Roman"/>
          <w:b w:val="false"/>
          <w:i w:val="false"/>
          <w:color w:val="000000"/>
          <w:sz w:val="28"/>
        </w:rPr>
        <w:t>
      100-2) кәмелетке толмағандарға қатысты қорғаншылық және қамқоршылық жөніндегі функцияларды жүзеге асыратын органдардың қызметін ұйымдастыру қағидаларын әзірлеу;</w:t>
      </w:r>
    </w:p>
    <w:bookmarkEnd w:id="12"/>
    <w:bookmarkStart w:name="z20" w:id="13"/>
    <w:p>
      <w:pPr>
        <w:spacing w:after="0"/>
        <w:ind w:left="0"/>
        <w:jc w:val="both"/>
      </w:pPr>
      <w:r>
        <w:rPr>
          <w:rFonts w:ascii="Times New Roman"/>
          <w:b w:val="false"/>
          <w:i w:val="false"/>
          <w:color w:val="000000"/>
          <w:sz w:val="28"/>
        </w:rPr>
        <w:t>
      100-3) зорлық-зомбылыққа, қатыгездікпен қарауға, буллингке ұшыраған кәмелетке толмағандарға, сондай-ақ олардың көзінше жеке адамға қарсы құқық бұзушылықтар жасалған кәмелетке толмағандарға көмек көрсету бағдарламаларын әзірлеу;</w:t>
      </w:r>
    </w:p>
    <w:bookmarkEnd w:id="13"/>
    <w:bookmarkStart w:name="z21" w:id="14"/>
    <w:p>
      <w:pPr>
        <w:spacing w:after="0"/>
        <w:ind w:left="0"/>
        <w:jc w:val="both"/>
      </w:pPr>
      <w:r>
        <w:rPr>
          <w:rFonts w:ascii="Times New Roman"/>
          <w:b w:val="false"/>
          <w:i w:val="false"/>
          <w:color w:val="000000"/>
          <w:sz w:val="28"/>
        </w:rPr>
        <w:t>
      100-4) басқа да мемлекеттік органдармен және ұйымдармен бірлесіп адам саудасының алдын алу жөніндегі іс-шараларға қатысады;";</w:t>
      </w:r>
    </w:p>
    <w:bookmarkEnd w:id="14"/>
    <w:bookmarkStart w:name="z22" w:id="1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Оқу-ағарту министрлігінің Білім саласында сапаны қамтамасыз ету комитеті" республикалық мемлекеттік мекемесі туралы </w:t>
      </w:r>
      <w:r>
        <w:rPr>
          <w:rFonts w:ascii="Times New Roman"/>
          <w:b w:val="false"/>
          <w:i w:val="false"/>
          <w:color w:val="000000"/>
          <w:sz w:val="28"/>
        </w:rPr>
        <w:t>Ереженің:</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"6) Комитеттің аумақтық бөлімшелерінің рұқсаттар мен хабарламалардың мемлекеттік ақпараттық жүйесі арқылы оның жұмыс істеу қағидаларына сәйкес электрондық түрде:</w:t>
      </w:r>
    </w:p>
    <w:bookmarkEnd w:id="16"/>
    <w:bookmarkStart w:name="z26" w:id="17"/>
    <w:p>
      <w:pPr>
        <w:spacing w:after="0"/>
        <w:ind w:left="0"/>
        <w:jc w:val="both"/>
      </w:pPr>
      <w:r>
        <w:rPr>
          <w:rFonts w:ascii="Times New Roman"/>
          <w:b w:val="false"/>
          <w:i w:val="false"/>
          <w:color w:val="000000"/>
          <w:sz w:val="28"/>
        </w:rPr>
        <w:t>
       бастауыш білім беру;</w:t>
      </w:r>
    </w:p>
    <w:bookmarkEnd w:id="17"/>
    <w:bookmarkStart w:name="z27" w:id="18"/>
    <w:p>
      <w:pPr>
        <w:spacing w:after="0"/>
        <w:ind w:left="0"/>
        <w:jc w:val="both"/>
      </w:pPr>
      <w:r>
        <w:rPr>
          <w:rFonts w:ascii="Times New Roman"/>
          <w:b w:val="false"/>
          <w:i w:val="false"/>
          <w:color w:val="000000"/>
          <w:sz w:val="28"/>
        </w:rPr>
        <w:t>
       негізгі орта білім беру;</w:t>
      </w:r>
    </w:p>
    <w:bookmarkEnd w:id="18"/>
    <w:bookmarkStart w:name="z28" w:id="19"/>
    <w:p>
      <w:pPr>
        <w:spacing w:after="0"/>
        <w:ind w:left="0"/>
        <w:jc w:val="both"/>
      </w:pPr>
      <w:r>
        <w:rPr>
          <w:rFonts w:ascii="Times New Roman"/>
          <w:b w:val="false"/>
          <w:i w:val="false"/>
          <w:color w:val="000000"/>
          <w:sz w:val="28"/>
        </w:rPr>
        <w:t>
       жалпы орта білім беру;</w:t>
      </w:r>
    </w:p>
    <w:bookmarkEnd w:id="19"/>
    <w:bookmarkStart w:name="z29" w:id="20"/>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w:t>
      </w:r>
    </w:p>
    <w:bookmarkEnd w:id="20"/>
    <w:bookmarkStart w:name="z30" w:id="21"/>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орта білімнен кейінгі білім беру қызметiмен айналысуға лицензиялауды жүзеге асыру бойынша жұмысын үйлестіру;";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2" w:id="22"/>
    <w:p>
      <w:pPr>
        <w:spacing w:after="0"/>
        <w:ind w:left="0"/>
        <w:jc w:val="both"/>
      </w:pPr>
      <w:r>
        <w:rPr>
          <w:rFonts w:ascii="Times New Roman"/>
          <w:b w:val="false"/>
          <w:i w:val="false"/>
          <w:color w:val="000000"/>
          <w:sz w:val="28"/>
        </w:rPr>
        <w:t xml:space="preserve">
      "8)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бақылауды жүзеге асыру;";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тармақшасын</w:t>
      </w:r>
      <w:r>
        <w:rPr>
          <w:rFonts w:ascii="Times New Roman"/>
          <w:b w:val="false"/>
          <w:i w:val="false"/>
          <w:color w:val="000000"/>
          <w:sz w:val="28"/>
        </w:rPr>
        <w:t xml:space="preserve"> "61) жеке және заңды тұлғалар жолданымдарда (арыздарда, шағымдарда), сұрау салуларда, ұсыныстарда, үн қосулар мен хабарларда көтеретін жүйелі мәселелерді талдауды, мониторингілеуді және айқындауды жүзеге асыру;" алып тастау.</w:t>
      </w:r>
    </w:p>
    <w:bookmarkStart w:name="z34" w:id="23"/>
    <w:p>
      <w:pPr>
        <w:spacing w:after="0"/>
        <w:ind w:left="0"/>
        <w:jc w:val="both"/>
      </w:pPr>
      <w:r>
        <w:rPr>
          <w:rFonts w:ascii="Times New Roman"/>
          <w:b w:val="false"/>
          <w:i w:val="false"/>
          <w:color w:val="000000"/>
          <w:sz w:val="28"/>
        </w:rPr>
        <w:t>
      2. Оқу-ағарту министрлігінің Білім саласында сапаны қамтамасыз ету комитеті заңнамада белгіленген тәртіппен:</w:t>
      </w:r>
    </w:p>
    <w:bookmarkEnd w:id="23"/>
    <w:bookmarkStart w:name="z35" w:id="24"/>
    <w:p>
      <w:pPr>
        <w:spacing w:after="0"/>
        <w:ind w:left="0"/>
        <w:jc w:val="both"/>
      </w:pPr>
      <w:r>
        <w:rPr>
          <w:rFonts w:ascii="Times New Roman"/>
          <w:b w:val="false"/>
          <w:i w:val="false"/>
          <w:color w:val="000000"/>
          <w:sz w:val="28"/>
        </w:rPr>
        <w:t>
      1) осы бұйрық бекітілген күннен бастап күнтізбелік бес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нысанда қазақ және орыс тілдерінде жіберуді;</w:t>
      </w:r>
    </w:p>
    <w:bookmarkEnd w:id="24"/>
    <w:bookmarkStart w:name="z36" w:id="25"/>
    <w:p>
      <w:pPr>
        <w:spacing w:after="0"/>
        <w:ind w:left="0"/>
        <w:jc w:val="both"/>
      </w:pPr>
      <w:r>
        <w:rPr>
          <w:rFonts w:ascii="Times New Roman"/>
          <w:b w:val="false"/>
          <w:i w:val="false"/>
          <w:color w:val="000000"/>
          <w:sz w:val="28"/>
        </w:rPr>
        <w:t>
      2) осы бұйрықты Қазақстан Республикасы Оқу-ағарту министрлігінің интернет-ресурсында орналастыруын қамтамасыз етcін.</w:t>
      </w:r>
    </w:p>
    <w:bookmarkEnd w:id="25"/>
    <w:bookmarkStart w:name="z37" w:id="26"/>
    <w:p>
      <w:pPr>
        <w:spacing w:after="0"/>
        <w:ind w:left="0"/>
        <w:jc w:val="both"/>
      </w:pPr>
      <w:r>
        <w:rPr>
          <w:rFonts w:ascii="Times New Roman"/>
          <w:b w:val="false"/>
          <w:i w:val="false"/>
          <w:color w:val="000000"/>
          <w:sz w:val="28"/>
        </w:rPr>
        <w:t>
      3. Комитеттер осы бұйрықтан туындайтын қажетті шараларды заңнамада белгіленген мерзімде қабылдасын.</w:t>
      </w:r>
    </w:p>
    <w:bookmarkEnd w:id="26"/>
    <w:bookmarkStart w:name="z38" w:id="27"/>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27"/>
    <w:bookmarkStart w:name="z39" w:id="28"/>
    <w:p>
      <w:pPr>
        <w:spacing w:after="0"/>
        <w:ind w:left="0"/>
        <w:jc w:val="both"/>
      </w:pPr>
      <w:r>
        <w:rPr>
          <w:rFonts w:ascii="Times New Roman"/>
          <w:b w:val="false"/>
          <w:i w:val="false"/>
          <w:color w:val="000000"/>
          <w:sz w:val="28"/>
        </w:rPr>
        <w:t xml:space="preserve">
      5. Осы бұйрық қол қойылған күнінен бастап қолданысқа енгізіледі. </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Бейсембаев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