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1d093" w14:textId="f71d0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2024-2025, 2025-2026, 2026-2027 оқу жылдарына арналған білім беру бағдарламаларының топтары бөлінісінде жоғары және жоғары оқу орнынан кейінгі білімі бар кадрларды даярлауға мемлекеттік білім беру тапсырысын бөлу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26 сәуірдегі № 193 бұйрығы.</w:t>
      </w:r>
    </w:p>
    <w:p>
      <w:pPr>
        <w:spacing w:after="0"/>
        <w:ind w:left="0"/>
        <w:jc w:val="both"/>
      </w:pPr>
      <w:bookmarkStart w:name="z8" w:id="0"/>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БҰЙЫРАМЫН:</w:t>
      </w:r>
    </w:p>
    <w:bookmarkEnd w:id="0"/>
    <w:bookmarkStart w:name="z9" w:id="1"/>
    <w:p>
      <w:pPr>
        <w:spacing w:after="0"/>
        <w:ind w:left="0"/>
        <w:jc w:val="both"/>
      </w:pPr>
      <w:r>
        <w:rPr>
          <w:rFonts w:ascii="Times New Roman"/>
          <w:b w:val="false"/>
          <w:i w:val="false"/>
          <w:color w:val="000000"/>
          <w:sz w:val="28"/>
        </w:rPr>
        <w:t>
      1. Мыналар:</w:t>
      </w:r>
    </w:p>
    <w:bookmarkEnd w:id="1"/>
    <w:bookmarkStart w:name="z10"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2024-2025, 2025-2026, 2026-2027 оқу жылдарына арналған білім беру бағдарламаларының топтары бөлінісінде жоғары білімі бар кадрларды даярлауға мемлекеттік білім беру тапсырысы;</w:t>
      </w:r>
    </w:p>
    <w:bookmarkEnd w:id="2"/>
    <w:bookmarkStart w:name="z11"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2024-2025, 2025-2026, 2026-2027 оқу жылдарына магистрлерді даярлауға арналған мемлекеттік білім беру тапсырысы;</w:t>
      </w:r>
    </w:p>
    <w:bookmarkEnd w:id="3"/>
    <w:bookmarkStart w:name="z12"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2024-2025, 2025-2026, 2026-2027 оқу жылдарына PhD докторларын даярлауға арналған мемлекеттік білім беру тапсырысы бөлінсін.</w:t>
      </w:r>
    </w:p>
    <w:bookmarkEnd w:id="4"/>
    <w:bookmarkStart w:name="z13" w:id="5"/>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w:t>
      </w:r>
    </w:p>
    <w:bookmarkEnd w:id="5"/>
    <w:bookmarkStart w:name="z14" w:id="6"/>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15" w:id="7"/>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ресми интернет-ресурсында орналастыруды қамтамасыз етсін.</w:t>
      </w:r>
    </w:p>
    <w:bookmarkEnd w:id="7"/>
    <w:bookmarkStart w:name="z16"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8"/>
    <w:bookmarkStart w:name="z17" w:id="9"/>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2024 жылғы 26 cәуірдегі</w:t>
            </w:r>
            <w:r>
              <w:br/>
            </w:r>
            <w:r>
              <w:rPr>
                <w:rFonts w:ascii="Times New Roman"/>
                <w:b w:val="false"/>
                <w:i w:val="false"/>
                <w:color w:val="000000"/>
                <w:sz w:val="20"/>
              </w:rPr>
              <w:t>№ 193 бұйрығына</w:t>
            </w:r>
            <w:r>
              <w:br/>
            </w:r>
            <w:r>
              <w:rPr>
                <w:rFonts w:ascii="Times New Roman"/>
                <w:b w:val="false"/>
                <w:i w:val="false"/>
                <w:color w:val="000000"/>
                <w:sz w:val="20"/>
              </w:rPr>
              <w:t>1-қосымша</w:t>
            </w:r>
          </w:p>
        </w:tc>
      </w:tr>
    </w:tbl>
    <w:bookmarkStart w:name="z19" w:id="10"/>
    <w:p>
      <w:pPr>
        <w:spacing w:after="0"/>
        <w:ind w:left="0"/>
        <w:jc w:val="left"/>
      </w:pPr>
      <w:r>
        <w:rPr>
          <w:rFonts w:ascii="Times New Roman"/>
          <w:b/>
          <w:i w:val="false"/>
          <w:color w:val="000000"/>
        </w:rPr>
        <w:t xml:space="preserve"> 2024-2025 оқу жылына арналған білім беру бағдарламаларының топтары бөлінісінде жоғары білімі бар кадрларды даярлауға арналған мемлекеттік білім беру тапсырысы</w:t>
      </w:r>
    </w:p>
    <w:bookmarkEnd w:id="10"/>
    <w:p>
      <w:pPr>
        <w:spacing w:after="0"/>
        <w:ind w:left="0"/>
        <w:jc w:val="both"/>
      </w:pPr>
      <w:r>
        <w:rPr>
          <w:rFonts w:ascii="Times New Roman"/>
          <w:b w:val="false"/>
          <w:i w:val="false"/>
          <w:color w:val="ff0000"/>
          <w:sz w:val="28"/>
        </w:rPr>
        <w:t xml:space="preserve">
      Ескерту. 1-қосымша жаңа редакцияда – ҚР Ғылым және жоғары білім министрінің 18.11.2024 </w:t>
      </w:r>
      <w:r>
        <w:rPr>
          <w:rFonts w:ascii="Times New Roman"/>
          <w:b w:val="false"/>
          <w:i w:val="false"/>
          <w:color w:val="ff0000"/>
          <w:sz w:val="28"/>
        </w:rPr>
        <w:t>№ 525</w:t>
      </w:r>
      <w:r>
        <w:rPr>
          <w:rFonts w:ascii="Times New Roman"/>
          <w:b w:val="false"/>
          <w:i w:val="false"/>
          <w:color w:val="ff0000"/>
          <w:sz w:val="28"/>
        </w:rPr>
        <w:t xml:space="preserve">; өзгеріс енгізілді - ҚР Ғылым және жоғары білім министрінің м.а. 13.06.2025 </w:t>
      </w:r>
      <w:r>
        <w:rPr>
          <w:rFonts w:ascii="Times New Roman"/>
          <w:b w:val="false"/>
          <w:i w:val="false"/>
          <w:color w:val="ff0000"/>
          <w:sz w:val="28"/>
        </w:rPr>
        <w:t>№ 309</w:t>
      </w:r>
      <w:r>
        <w:rPr>
          <w:rFonts w:ascii="Times New Roman"/>
          <w:b w:val="false"/>
          <w:i w:val="false"/>
          <w:color w:val="ff0000"/>
          <w:sz w:val="28"/>
        </w:rPr>
        <w:t xml:space="preserve">; 14.07.2025 </w:t>
      </w:r>
      <w:r>
        <w:rPr>
          <w:rFonts w:ascii="Times New Roman"/>
          <w:b w:val="false"/>
          <w:i w:val="false"/>
          <w:color w:val="ff0000"/>
          <w:sz w:val="28"/>
        </w:rPr>
        <w:t>№ 374</w:t>
      </w:r>
      <w:r>
        <w:rPr>
          <w:rFonts w:ascii="Times New Roman"/>
          <w:b w:val="false"/>
          <w:i w:val="false"/>
          <w:color w:val="ff0000"/>
          <w:sz w:val="28"/>
        </w:rPr>
        <w:t xml:space="preserve">; 24.12.2025 </w:t>
      </w:r>
      <w:r>
        <w:rPr>
          <w:rFonts w:ascii="Times New Roman"/>
          <w:b w:val="false"/>
          <w:i w:val="false"/>
          <w:color w:val="ff0000"/>
          <w:sz w:val="28"/>
        </w:rPr>
        <w:t>№ 589</w:t>
      </w:r>
      <w:r>
        <w:rPr>
          <w:rFonts w:ascii="Times New Roman"/>
          <w:b w:val="false"/>
          <w:i w:val="false"/>
          <w:color w:val="ff0000"/>
          <w:sz w:val="28"/>
        </w:rPr>
        <w:t xml:space="preserve">; 08.04.2026 </w:t>
      </w:r>
      <w:r>
        <w:rPr>
          <w:rFonts w:ascii="Times New Roman"/>
          <w:b w:val="false"/>
          <w:i w:val="false"/>
          <w:color w:val="ff0000"/>
          <w:sz w:val="28"/>
        </w:rPr>
        <w:t>№ 179</w:t>
      </w:r>
      <w:r>
        <w:rPr>
          <w:rFonts w:ascii="Times New Roman"/>
          <w:b w:val="false"/>
          <w:i w:val="false"/>
          <w:color w:val="ff0000"/>
          <w:sz w:val="28"/>
        </w:rPr>
        <w:t xml:space="preserve"> бұйрықтарымен.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және сызу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Өнер және гуманитарлық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6В022 Гуманитарлық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этика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6В023 Тілдер және әдебиет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 Әлеуметтік ғылымдар, журналистика және ақпарат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6В031 Әлеуметтік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және ақпарат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басқару және құқық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 Бизнес және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Құқық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Биологиялық және сабақтас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Физикалық және химиялық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және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Ақпараттық қауіпсіздік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 желілер және инфрақұрылым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Өндірістік және өңдеу салалары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және суды бұру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су ресурстарын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Стандарттау, сертификаттау және метрология (сала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 Ауыл шаруашылығы және биоресурстар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 шаруашылығы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Балық шаруашылығы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Су ресурстары және суды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6В087 Агроинженерия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 Ветеринария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 Ветеринария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 Қызмет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6B112 Гигиена және өндірісте еңбекті қорғау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 Көлік қызметтері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6B114 Әлеуметтік жұмыс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6B115 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оқу ақысы бар сараланған гранттар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6В03 Әлеуметтік ғылымдар, журналистика және ақпарат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қоныс аударған ауыл жастары арасынан шыққан Қазақстан Республикасының азаматтарын оқытуға, оның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Ақпараттық қауіпсіздік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өңдеу салалары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Стандарттау, сертификаттау және метрология (сала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 Ауыл шаруашылығы және биоресурстар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 шаруашылығы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6В087 Агроинженерия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тығыз қоныстанған және батыс өңірлердің жастарын жетекші жоғары оқу орындарында оқыту үшін мақсатты білім беру гранттары, оның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Өнер және гуманитарлық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6В023 Тілдер және әдебиет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 Әлеуметтік ғылымдар, журналистика және ақпарат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6В031 Әлеуметтік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және ақпарат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басқару және құқық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 Бизнес және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Құқық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Биологиялық және сабақтас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Физикалық және химиялық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және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Ақпараттық қауіпсіздік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 желілер және инфрақұрылым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өңдеу салалары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Стандарттау, сертификаттау және метрология (сала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педагогтарын даярлау (сала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Өнер және гуманитарлық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6В022 Гуманитарлық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этика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6В023 Тілдер және әдебиет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 Әлеуметтік ғылымдар, журналистика және ақпарат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6В031 Әлеуметтік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және ақпарат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басқару және құқық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 Бизнес және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Құқық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Биологиялық және сабақтас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Физикалық және химиялық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және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Ақпараттық қауіпсіздік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 желілер және инфрақұрылым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өңдеу салалары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Стандарттау, сертификаттау және метрология (сала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 Ауыл шаруашылығы және биоресурстар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 шаруашылығы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Балық шаруашылығы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6В087 Агроинженерия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 Қызмет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6B114 Әлеуметтік жұмыс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6B112 Гигиена және өндірісте еңбекті қорғау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 Көлік қызметтері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6B115 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педагогтарын даярлау (сала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Биологиялық және сабақтас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Физикалық және химиялық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және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білім беру саласы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Ақпараттық қауіпсіздік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өңдеу салалары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Стандарттау, сертификаттау және метрология (сала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Биологиялық және сабақтас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Физикалық және химиялық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Биологиялық және сабақтас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Физикалық және химиялық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және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Ақпараттық қауіпсіздік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учителей по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естественнонаучным предметам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Биологиялық және сабақтас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Физикалық және химиялық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және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Ақпараттық қауіпсіздік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нные 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щие отрасли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КеАҚ базасында Ұлыбритания және Солтүстік Ирландия Біріккен Корольдігінің Хериот-Уатт университетінің филиалында екі дипломдық білім беру бойынша студенттерді оқытуға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 (KZ-UK)</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(KZ-UK)</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 (KZ-UK)</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 (KZ-UK)</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 (KZ-UK)</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 (KZ-UK)</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ұйымдарында, екі дипломдық білім беру бойынша студенттерді оқытуға ("Манаш Қозыбаев атындағы Солтүстік Қазақстан университеті" КЕАҚ)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 Педагогикалық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 (US)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 (US)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 (US)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Биологиялық және сабақтас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 (US)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 (US)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 (US)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КЕАҚ дипломын ала отырып Аризона университетімен стратегиялық әріптестік шеңберінде іске асырылатын бірлескен білім беру бағдарламалары бойынша студенттерді оқытуға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 Педагогикалық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басқару және құқық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Биологиялық және сабақтас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Физикалық және химиялық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(KZ-US)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авиациялық институтының" Восход " филиалында студенттерді оқытуға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математика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09.03.2001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және есептеу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24.05.2003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аппараттарын сынау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Ясауи атындағы Халықаралық қазақ-түрік университетінде Түрік Республикасынан, басқа да түркітілдес республикалардан келген студенттерді оқытуға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Моңғолия азаматтарын оқытуға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ядролық зерттеу университеті" Федералдық мемлекеттік дербес Жоғары білім беру мекемесінің филиалында студенттерді оқытуға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 Губкин атындағы Ресей мемлкеттік мұнай және газ университеті (Ұлттық зерттеу университеті)" Федералдық мемлекеттік дербес Жоғары білім беру мекемесінің филиалында студенттерді оқытуға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 Менделеева атындағы Ресей химия-технологиялық университеті федералды мемлекеттік Жоғары білім беру мекемесінің филиалында бюджеттік білім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КЕАҚ базасында "Queen' s University Belfast"Белфасттағы Королева университетінің филиалында студенттерді оқытуға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Сәтбаев атындағы Қазақ ұлттық техникалық зерттеу университеті КЕАҚ базасында "City University of Hong Kong" Гонконг қаласы университетінің филиалында студенттерді оқытуға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В. Ломоносов атындағы Мәскеу мемлекеттік университетінің Қазақстандық филиалында студенттерді оқытуға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ДББҰ-да студенттерді оқытуға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 дайындық бөлімінде тыңдаушыларды оқытуға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 оның ішінде Қазақстан Республикасының азаматтары болып табылмайтын ұлты қазақ адамдарды оқытуға арналған стипендиялық бағдарлама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2025-2026 оқу жылына арналған білім беру бағдарламаларының топтары бөлінісінде жоғары білімі бар кадрларды даярлауға аналған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және сызу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Өнер және гуманитарлық ғылымдар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6В022 Гуманитарлық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этика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ісі және ескерткішдерді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6В023 Тілдер және әдебиет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 Әлеуметтік ғылымдар, журналистика және ақпарат</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6В031 Әлеуметтік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және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басқару және құқық</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 Бизнес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Биологиялық және сабақтас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Физикалық және химиялық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Ақпараттық қауіпсіздік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 желілер және инфрақұрылым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Өндірістік және өңдеу салалары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және суды бұру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су ресурстарын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Стандарттау, сертификаттау және метрология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 Ауыл шаруашылығы және биоресурстар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Су ресурстары және 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6В087 Агроинженерия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-0,20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 Ветеринария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 Қызмет көрсету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6B112 Гигиена және өндірісте еңбекті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 Көлік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6B114 Әлеуметтік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Денсаулық сақтау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6В101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оқу ақысы бар сараланған гранттар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 Әлеуметтік ғылымдар, журналистика және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қабылдау квотасы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қоныс аударған ауыл жастары арасынан шыққан Қазақстан Республикасының азаматтарын оқытуға, оның ішінде: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және сызу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Өндірістік және өңдеу салалары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Стандарттау, сертификаттау және метрология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 Ауыл шаруашылығы және биоресурстар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Су ресурстары және 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өңірлердің жастарын жетекші жоғары оқу орындарында оқыту үшін мақсатты білім беру гранттары, оның ішінде: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Өнер және гуманитарлық ғылымдар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6В022 Гуманитарлық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6В023 Тілдер және әдебиет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 Әлеуметтік ғылымдар, журналистика және ақпарат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6В031 Әлеуметтік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және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басқару және құқық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 Бизнес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Биологиялық және сабақтас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Физикалық және химиялық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Ақпараттық қауіпсіздік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 желілер және инфрақұрылым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Өндірістік және өңдеу салалары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Стандарттау, сертификаттау және метрология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Подготовка социальных педагогов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Специальная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Өнер және гуманитарлық ғылымдар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6В022 Гуманитарлық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этика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6В023 Тілдер және әдебиет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 Әлеуметтік ғылымдар, журналистика және ақпарат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6В031 Әлеуметтік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және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басқару және құқық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 Бизнес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Биологиялық және сабақтас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Физикалық және химиялық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Ақпараттық қауіпсіздік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 желілер және инфрақұрылым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Өндірістік және өңдеу салалары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Стандарттау, сертификаттау және метрология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 Ауыл шаруашылығы және биоресурста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Су ресурстары және 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6В087 Агроинженерия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 Қызмет көрсету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6B112 Гигиена және өндірісте еңбекті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 Көлік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6B114 Әлеуметтік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КеАҚ базасында Ұлыбритания және Солтүстік Ирландия Біріккен Корольдігінің Хериот-Уатт университетінің филиалында екі дипломдық білім беру бойынша оқытуға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(KZ-UK)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 (KZ-UK)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 (KZ-UK)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КеАҚ) екі дипломдық білім беру бойынша Аризона университетінің филиалында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(KZ-US)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 (KZ-US)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(KZ-US)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6B051 Биологиялық және сабақтас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 (KZ-US)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(KZ-US)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КеАҚ стратегиялық әріптестік шеңберінде іске асырылатын бірлескен білім беру бағдарламалары бойынша Аризона университетінің филиалында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(KZ-040)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 (KZ-040)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(KZ-040)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6B041 Бизнес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 (KZ-040)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6B051 Биологиялық және сабақтас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 (KZ-040)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(KZ-040)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6B053 Физикалық және химиялық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(KZ-040)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(KZ-040)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6В081 Агрономия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(KZ-040)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авиация институтының "Восход" филиалы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аппараттарды сынау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және есептеу техникасы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математика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азаматы болып табылмайтын ұлты қазақ адамдарға арналған стипендиялық бағдарлама, ЖЖОКБҰ даярлық бөлімдерінің тыңдаушыларын оқытуға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 –да студенттерді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 даярлық бөлімінде тыңдаушыларды оқытуға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шетелдік оқу орындарында және (немесе) олардың Қазақстан Республикасындағы филиалдарында оқу оның ішінде: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ядролық зерттеу университеті" Федералдық мемлекеттік дербес Жоғары білім беру мекемесінің филиалында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 Губкин атындағы Ресей мемлкеттік мұнай және газ университеті (Ұлттық зерттеу университеті)" Федералдық мемлекеттік дербес Жоғары білім беру мекемесінің филиалында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 Менделеев атындағы Ресей химия-технологиялық университеті Федералдық мемлекеттік Жоғары білім беру мекемесінің филиалында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КЕАҚ базасында "Queen' s University Belfast"Белфасттағы Королева университетінің филиалында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Сәтбаев атындағы Қазақ ұлттық техникалық зерттеу университеті КЕАҚ базасында "City University of Hong Kong" Гонконг қаласы университетінің филиалында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 базасында "Ресей Федерацииясы Сыртқы істер министрлігінің Мәскеу мемлекеттік халықаралық қатынастар институты (университет)" федералдық дербес мемлекеттік жоғары білім беру мекемесінің (Ресей Федерацииясы) филиалында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Cardiff University Astana шетелдік оқу орнында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"Coventry Kazakhstan" (Ковентри Казахстан) шетелдік оқу орнында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 w:id="11"/>
    <w:p>
      <w:pPr>
        <w:spacing w:after="0"/>
        <w:ind w:left="0"/>
        <w:jc w:val="left"/>
      </w:pPr>
      <w:r>
        <w:rPr>
          <w:rFonts w:ascii="Times New Roman"/>
          <w:b/>
          <w:i w:val="false"/>
          <w:color w:val="000000"/>
        </w:rPr>
        <w:t xml:space="preserve"> 2026-2027 оқу жылына арналған білім беру бағдарламаларының топтары бөлінісінде жоғары білімі бар кадрларды даярлауға арналған мемлекеттік білім беру тапсырысы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және сызу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Өнер және гуманитарлық ғылымдар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6В022 Гуманитарлық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этика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ісі және ескерткіштерді қорғау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6В023 Тілдер және әдебиет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 Әлеуметтік ғылымдар, журналистика және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6В031 Әлеуметтік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және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басқару және құқық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 Бизнес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Физикалық және химиялық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инжинирингі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 желілер және инфрақұрылым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және технологиялары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Өндірістік және өңдеу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және суды бұру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су ресурстарын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Стандарттау, сертификаттау және метрология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 Ауыл шаруашылығы және биоресурстар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Балық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Су ресурстары және суды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6В087 Агроинженерия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 Ветеринария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6B112 Гигиена және өндірісте еңбекті қорғау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 Көлік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6B114 Әлеуметтік жұмыс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6В115 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Денсаулық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6В101 Денсаулық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қабылдау квотасы 2,5%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қоныс аударған ауыл жастары арасынан шыққан Қазақстан Республикасының азаматтарын оқытуға,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мамандырылған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және сызу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Өндірістік және өңдеу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Стандарттау, сертификаттау және метрология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 Ауыл шаруашылығы және биоресурстар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Су ресурстары және суды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6В087 Агроинженерия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өңірлердің жастарын жетекші жоғары оқу орындарында оқыту үшін мақсатты білім беру гранттары,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Жаратылыстану ғылымдары, математика және статистика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Физикалық және химиялық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Ақпараттық-коммуникациялық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 желілер және инфрақұрылым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Өндірістік және өңдеу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Стандарттау, сертификаттау және метрология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КеАҚ базасында Ұлыбритания және Солтүстік Ирландия Біріккен Корольдігінің Хериот-Уатт университетінің филиалында екі дипломдық білім беру бойынша оқытуға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В057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(KZ-UK)</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 (KZ-UK)</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В071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 (KZ-UK)</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КеАҚ стратегиялық әріптестік шеңберінде іске асырылатын бірлескен білім беру бағдарламалары бойынша Аризона университетінің филиалында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(KZ-040)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 (KZ-040)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(KZ-040)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6B041 Бизнес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 (KZ)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 (KZ)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6B051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 (KZ)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6B053 Физикалық және химиялық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6B053 Физикалық және химиялық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 Телекоммуникациялар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6В081 Агрономия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КеАҚ) екі дипломдық білім беру бойынша Аризона университетінің филиалында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(KZ-US)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 (KZ-US)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(KZ-US)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6B041 Бизнес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 (KZ-US)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6B051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 (KZ-US)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(KZ-US)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авиация институтының "Восход" филиалы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аппараттарды сынау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және есептеу техникасы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математика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 сондай-ақ, Қазақстан Республикасының азаматтарын халықаралық және шетелдік оқу орындарында және (немесе) олардың Қазақстан Республикасындағы филиалдарында оқытуға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даярлық бөлімдерінің тыңдаушыларын оқытуға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азаматы болып табылмайтын ұлты қазақ адамдарға арналған стипендиялық бағдарлама Шетел азаматтарына, оның ішінде Қазақстан Республикасының азаматы болып табылмайтын ұлты қазақ адамдарға арналған стипендиялық бағдарлама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 –да оқытуға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 даярлық бөлімінде тыңдаушыларды оқытуға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шетелдік оқу орындарында және (немесе) олардың Қазақстан Республикасындағы филиалдарында оқу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ядролық зерттеу университеті" Федералдық мемлекеттік дербес Жоғары білім беру мекемесінің филиалында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 Губкин атындағы Ресей мемлкеттік мұнай және газ университеті (Ұлттық зерттеу университеті)" Федералдық мемлекеттік дербес Жоғары білім беру мекемесінің филиалында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"Ғ.Дәукеев атындағы Алматы энергетика және байланыс университеті" КеАҚ базасында Анхальт қолданбалы ғылымдар университетінің филиалында азаматтарды оқытуға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КеАҚ базасында "Queen' s University Belfast" Белфастегі Королева университетінің филиалында азаматтарды оқытуға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Сәтбаев атындағы Қазақ ұлттық техникалық зерттеу университеті" КеАҚ базасында "City University of Hong Kong" Гонконг қаласы университетінің филиалында азаматтарды оқытуға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 базасында "Ресей Федерациясы Сыртқы істер министрлігінің Мәскеу мемлекеттік халықаралық қатынастар институты (университет)" федералдық дербес мемлекеттік жоғары білім беру мекемесінің (Ресей Федерацииясы) филиалында азаматтарды оқытуға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Cardiff University Astana шетелдік оқу орнында азаматтарды оқыту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"Coventry Kazakhstan" (Ковентри Казахстан) шетелдік оқу орнында азаматтарды оқытуға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2024 жылғы 26 cәуірдегі</w:t>
            </w:r>
            <w:r>
              <w:br/>
            </w:r>
            <w:r>
              <w:rPr>
                <w:rFonts w:ascii="Times New Roman"/>
                <w:b w:val="false"/>
                <w:i w:val="false"/>
                <w:color w:val="000000"/>
                <w:sz w:val="20"/>
              </w:rPr>
              <w:t>№ 193 бұйрығына</w:t>
            </w:r>
            <w:r>
              <w:br/>
            </w:r>
            <w:r>
              <w:rPr>
                <w:rFonts w:ascii="Times New Roman"/>
                <w:b w:val="false"/>
                <w:i w:val="false"/>
                <w:color w:val="000000"/>
                <w:sz w:val="20"/>
              </w:rPr>
              <w:t>2-қосымша</w:t>
            </w:r>
          </w:p>
        </w:tc>
      </w:tr>
    </w:tbl>
    <w:bookmarkStart w:name="z21" w:id="12"/>
    <w:p>
      <w:pPr>
        <w:spacing w:after="0"/>
        <w:ind w:left="0"/>
        <w:jc w:val="left"/>
      </w:pPr>
      <w:r>
        <w:rPr>
          <w:rFonts w:ascii="Times New Roman"/>
          <w:b/>
          <w:i w:val="false"/>
          <w:color w:val="000000"/>
        </w:rPr>
        <w:t xml:space="preserve"> 2024-2025 оқу жылына магистрлерді даярлауға арналған мемлекеттік білім беру тапсырысы</w:t>
      </w:r>
    </w:p>
    <w:bookmarkEnd w:id="12"/>
    <w:p>
      <w:pPr>
        <w:spacing w:after="0"/>
        <w:ind w:left="0"/>
        <w:jc w:val="both"/>
      </w:pPr>
      <w:r>
        <w:rPr>
          <w:rFonts w:ascii="Times New Roman"/>
          <w:b w:val="false"/>
          <w:i w:val="false"/>
          <w:color w:val="ff0000"/>
          <w:sz w:val="28"/>
        </w:rPr>
        <w:t xml:space="preserve">
      Ескерту. 2-қосымша жаңа редакцияда – ҚР Ғылым және жоғары білім министрінің 18.11.2024 </w:t>
      </w:r>
      <w:r>
        <w:rPr>
          <w:rFonts w:ascii="Times New Roman"/>
          <w:b w:val="false"/>
          <w:i w:val="false"/>
          <w:color w:val="ff0000"/>
          <w:sz w:val="28"/>
        </w:rPr>
        <w:t>№ 525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өзгеріс енгізілді - ҚР Ғылым және жоғары білім министрінің м.а. 13.06.2025 </w:t>
      </w:r>
      <w:r>
        <w:rPr>
          <w:rFonts w:ascii="Times New Roman"/>
          <w:b w:val="false"/>
          <w:i w:val="false"/>
          <w:color w:val="ff0000"/>
          <w:sz w:val="28"/>
        </w:rPr>
        <w:t>№ 309</w:t>
      </w:r>
      <w:r>
        <w:rPr>
          <w:rFonts w:ascii="Times New Roman"/>
          <w:b w:val="false"/>
          <w:i w:val="false"/>
          <w:color w:val="ff0000"/>
          <w:sz w:val="28"/>
        </w:rPr>
        <w:t xml:space="preserve">; 14.07.2025 </w:t>
      </w:r>
      <w:r>
        <w:rPr>
          <w:rFonts w:ascii="Times New Roman"/>
          <w:b w:val="false"/>
          <w:i w:val="false"/>
          <w:color w:val="ff0000"/>
          <w:sz w:val="28"/>
        </w:rPr>
        <w:t>№ 374</w:t>
      </w:r>
      <w:r>
        <w:rPr>
          <w:rFonts w:ascii="Times New Roman"/>
          <w:b w:val="false"/>
          <w:i w:val="false"/>
          <w:color w:val="ff0000"/>
          <w:sz w:val="28"/>
        </w:rPr>
        <w:t xml:space="preserve">; 29.10.2025 </w:t>
      </w:r>
      <w:r>
        <w:rPr>
          <w:rFonts w:ascii="Times New Roman"/>
          <w:b w:val="false"/>
          <w:i w:val="false"/>
          <w:color w:val="ff0000"/>
          <w:sz w:val="28"/>
        </w:rPr>
        <w:t>№ 497</w:t>
      </w:r>
      <w:r>
        <w:rPr>
          <w:rFonts w:ascii="Times New Roman"/>
          <w:b w:val="false"/>
          <w:i w:val="false"/>
          <w:color w:val="ff0000"/>
          <w:sz w:val="28"/>
        </w:rPr>
        <w:t xml:space="preserve">; 24.12.2025 </w:t>
      </w:r>
      <w:r>
        <w:rPr>
          <w:rFonts w:ascii="Times New Roman"/>
          <w:b w:val="false"/>
          <w:i w:val="false"/>
          <w:color w:val="ff0000"/>
          <w:sz w:val="28"/>
        </w:rPr>
        <w:t>№ 589</w:t>
      </w:r>
      <w:r>
        <w:rPr>
          <w:rFonts w:ascii="Times New Roman"/>
          <w:b w:val="false"/>
          <w:i w:val="false"/>
          <w:color w:val="ff0000"/>
          <w:sz w:val="28"/>
        </w:rPr>
        <w:t xml:space="preserve">; 08.04.2026 </w:t>
      </w:r>
      <w:r>
        <w:rPr>
          <w:rFonts w:ascii="Times New Roman"/>
          <w:b w:val="false"/>
          <w:i w:val="false"/>
          <w:color w:val="ff0000"/>
          <w:sz w:val="28"/>
        </w:rPr>
        <w:t>№ 179</w:t>
      </w:r>
      <w:r>
        <w:rPr>
          <w:rFonts w:ascii="Times New Roman"/>
          <w:b w:val="false"/>
          <w:i w:val="false"/>
          <w:color w:val="ff0000"/>
          <w:sz w:val="28"/>
        </w:rPr>
        <w:t xml:space="preserve"> бұйрықтарымен.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нөмері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магистратура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магистратура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 Педагогикалық ғылымдар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7M011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7M012 Мектепке дейінгі тәрбиелеу және оқыту педагогикасы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7M013 Пәндік мамандандырылмаған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мамандандырылмаған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графика және жобалау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7M015 Жаратылыстану пәндері бойынша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педагогтерін даярлау (қазақ, орыс, ағылшын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педагогтерін даярлау (қазақ, орыс, ағылшын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педагогтерін даярлау (қазақ, орыс, ағылшын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педагогтерін даярлау (қазақ, орыс, ағылшын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7M016 Гуманитарлық пәндер бойынша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7M017 Тілдер және әдебиет бойынша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7M018 Әлеуметтік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бойынша кадрларды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7M019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7М020 Кәсіптік оқыту (бейіні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7М02 Өнер және гуманитарлық ғылымдар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7M021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7M022 Гуманитарлық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әдеп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7M023 Тілдер және әдебиет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ілеспе аударма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7М03 Әлеуметтік ғылымдар, журналистика және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7M031 Әлеуметтік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конфликтология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7M032 Журналистика және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ақпаратты өңдеу және архив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 Бизнес, басқару және құқық</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7M041 Бизнес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банктік және сақтандыру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7M042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7М05 Жаратылыстану ғылымдары, математика және статистика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7M051 Биологиялық және сабақтас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7M052 Қоршаған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7M053 Физикалық және химиялық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7M054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 Ақпараттық-коммуникациялық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7M061 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7M062 Телекоммуникации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7М063 Ақпараттық қауіпсіздік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 Инженерлік, өңдеу және құрылыс салалары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7M071 Инженерия және инженерлік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 және мехатроника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 және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 (қолдану саласы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кен геофизикасы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 және технологиялары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желілер және инфрақұрылым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7M072 Өндірістік және өңдеу салалары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және ағаштан жасалған бұйымдар технологиясы (қолдану саласы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аяқ-киім және былғары бұйымдар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инженериясы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байыту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7M073 Сәулет және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мен желілер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7M074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және суды бұру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су ресурстарын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7M075 Стандарттау, сертификаттау және метрология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 Ауыл шаруашылығы және биоресурстар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7M081 Агрономия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7M082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7M083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7M084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7M086 Су ресурстары және 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7М087 Агроинженерия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 Ветеринария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7M091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 Денсаулық сақтау және әлеуметтік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7M101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7M102 Әлеуметтік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7M111 Қызмет көрсету саласы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7М112 Гигиена және өндірісте еңбекті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7M113 Көлік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7M115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 Педагогикалық ғылымдар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7M011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7M017 Тілдер және әдебиет бойынша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7М03 Әлеуметтік ғылымдар, журналистика және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7M023 Тілдер және әдебиет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7M031 Әлеуметтік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 Бизнес, басқару және құқық</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7M041 Бизнес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7M042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7М05 Жаратылыстану ғылымдары, математика және статистика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7M052 Қоршаған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7M053 Физикалық және химиялық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7M071 Инженерия және инженерлік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7M111 Қызмет көрсету саласы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7M113 Көлік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ядролық зерттеу университетінің қазақстандық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оның ішінде шетелдік азаматтарды оқытуға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азаматы болып табылмайтын ұлты қазақ тұлғаларына арналған стипендиялық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Сәтбаев атындағы Қазақ ұлттық зерттеу университеті" КЕАҚ базасында 1City University of Hong Kong" Гонконг қаласы университетінің филиалында магистранттарды оқытуға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2025-2026 оқу жылына магистрлерді даярлауға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Даярлау бағытының коды және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Білім беру бағдарламасы тобының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Білім беру бағдарламалары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Ғылыми-педагогикалық магистратура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Бейінді магистратура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 Педагогикалық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7M011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7М012 Мектепке дейінгі тәрбиелеу және оқыту педагогикасы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7M013 Пәндік мамандандырылмаған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мамандандырылмаған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графика және жобалау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7M015 Жаратылыстану пәндері бойынша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7M016 Гуманитарлық пәндер бойынша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7M017 Тілдер және әдебиет бойынша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7M018 Әлеуметік педагогика және өзін-өзі тану мамандарын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бойынша кадрларды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7M019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7М02 Өнер және гуманитарлық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7M021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7M022 Гуманитарлық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әдеп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7M023 Тілдер және әдебиет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ілеспе аударма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7М03 Әлеуметтік ғылымдар, журналистика және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7M031 Әлеуметтік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конфликтология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7M032 Журналистика және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ақпаратты өңдеу және архив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 Бизнес, басқару және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7M041 Бизнес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банктік және сақтандыру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7M042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129</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7М05 Жаратылыстану ғылымдары,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7M051 Биологиялық және сабақтас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7M052 Қоршаған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7M053 Физикалық және химиялық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7M054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 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7M061 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7M062 Телекоммуникациялар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7М063 Ақпараттық қауіпсіздік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 Инженерлік, өңдеу және құрылыс салалары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7M071 Инженерия және инженерлік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 және мехатроника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 және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 (қолдану саласы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кен геофизикасы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 және технологиялары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желілер және инфрақұрылым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7M072 Өндірістік және өңдеу салалары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және ағаштан жасалған бұйымдар технологиясы (қолдану саласы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аяқ-киім және былғары бұйымдар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инженериясы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байыту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7M073 Сәулет және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мен желілер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7M074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және суды бұру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су ресурстарын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7M075 Стандарттау, сертификаттау және метрология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 Ауыл шаруашылығы және биоресурстар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7M081 Агрономия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7M082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7M083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7M084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7M086 Су ресурстары және 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7М087 Агроинженерия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7M091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 Денсаулық сақтау және әлеуметтік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7M101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7M114 Әлеуметтік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7M111 Қызмет көрсету саласы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7М112 Гигиена және өндірісте еңбекті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7M113 Көлік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7M115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ядролық зерттеу университетінің қазақстандық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оның ішінде шетелдік азаматтарды оқытуға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азаматы болып табылмайтын ұлты қазақ тұлғаларына арналған стипендиялық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КЕАҚ базасында "City University of Hong Kong"Гонконг қаласы университетінің филиалында магистранттарды оқытуға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КЕАҚ базасында Берлин техникалық университетінің филиалында магистранттарды оқытуға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 базасында "Ресей Федерацииясы Сыртқы істер министрлігінің Мәскеу мемлекеттік халықаралық қатынастар институты (университет)" федералдық дербес мемлекеттік жоғары білім беру мекемесінің (Ресей Федерацииясы) филиалында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10974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bl>
    <w:p>
      <w:pPr>
        <w:spacing w:after="0"/>
        <w:ind w:left="0"/>
        <w:jc w:val="left"/>
      </w:pPr>
      <w:r>
        <w:rPr>
          <w:rFonts w:ascii="Times New Roman"/>
          <w:b/>
          <w:i w:val="false"/>
          <w:color w:val="000000"/>
        </w:rPr>
        <w:t xml:space="preserve"> 2026-2027 оқу жылына магистрлерді даярлауға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магистратура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магистратура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 Педагогикалық ғылымдар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7M011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7М012 Мектепке дейінгі тәрбиелеу және оқыту педагогикасы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7M013 Пәндік мамандандырылмаған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мамандандырылмаған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графика және жобалау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7M015 Жаратылыстану пәндері бойынша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7M016 Гуманитарлық пәндер бойынша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7M017 Тілдер және әдебиет бойынша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7M018 Әлеуметік педагогика және өзін-өзі тану мамандарын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7M019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7М02 Өнер және гуманитарлық ғылымдар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7M021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7M022 Гуманитарлық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әдеп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7M023 Тілдер және әдебиет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ілеспе аударма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7М03 Әлеуметтік ғылымдар, журналистика және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7M031 Әлеуметтік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конфликтология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7M032 Журналистика және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ақпаратты өңдеу және архив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 Бизнес, басқару және құқық</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7M041 Бизнес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банктік және сақтандыру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7M042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7М05 Жаратылыстану ғылымдары, математика және статистика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7M051 Биологиялық және сабақтас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7M052 Қоршаған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7M053 Физикалық және химиялық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7M054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 Ақпараттық-коммуникациялық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7M061 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7M062 Телекоммуникациялар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7М063 Ақпараттық қауіпсіздік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 Инженерлік, өңдеу және құрылыс салалары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7M071 Инженерия және инженерлік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 және мехатроника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 және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 (қолдану саласы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кен геофизикасы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 және технологиялары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желілер және инфрақұрылым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7M072 Өндірістік және өңдеу салалары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аяқ-киім және былғары бұйымдар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инженериясы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байыту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7M073 Сәулет және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мен желілер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7M074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және суды бұру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су ресурстарын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7M075 Стандарттау, сертификаттау және метрология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 Ауыл шаруашылығы және биоресурстар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7M081 Агрономия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7M082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7M083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7M084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7M086 Су ресурстары және 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7М087 Агроинженерия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 Ветеринария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7M091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 Денсаулық сақтау және әлеуметтік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7M101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7M114 Әлеуметтік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7M111 Қызмет көрсету саласы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7М112 Гигиена және өндірісте еңбекті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7M113 Көлік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7M115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ядролық зерттеу университетінің қазақстандық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оның ішінде шетелдік азаматтарды оқытуға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азаматы болып табылмайтын ұлты қазақ тұлғаларына арналған стипендиялық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КЕАҚ базасында "City University of Hong Kong"Гонконг қаласы университетінің филиалында магистранттарды оқытуға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 базасында "Ресей Федерацииясы Сыртқы істер министрлігінің Мәскеу мемлекеттік халықаралық қатынастар институты (университет)" федералдық дербес мемлекеттік жоғары білім беру мекемесінің (Ресей Федерацииясы) филиалында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 2024 жылғы</w:t>
            </w:r>
            <w:r>
              <w:br/>
            </w:r>
            <w:r>
              <w:rPr>
                <w:rFonts w:ascii="Times New Roman"/>
                <w:b w:val="false"/>
                <w:i w:val="false"/>
                <w:color w:val="000000"/>
                <w:sz w:val="20"/>
              </w:rPr>
              <w:t>26 сәуірдегі № 193 бұйрығына</w:t>
            </w:r>
            <w:r>
              <w:br/>
            </w:r>
            <w:r>
              <w:rPr>
                <w:rFonts w:ascii="Times New Roman"/>
                <w:b w:val="false"/>
                <w:i w:val="false"/>
                <w:color w:val="000000"/>
                <w:sz w:val="20"/>
              </w:rPr>
              <w:t>3-қосымша</w:t>
            </w:r>
          </w:p>
        </w:tc>
      </w:tr>
    </w:tbl>
    <w:bookmarkStart w:name="z4" w:id="13"/>
    <w:p>
      <w:pPr>
        <w:spacing w:after="0"/>
        <w:ind w:left="0"/>
        <w:jc w:val="left"/>
      </w:pPr>
      <w:r>
        <w:rPr>
          <w:rFonts w:ascii="Times New Roman"/>
          <w:b/>
          <w:i w:val="false"/>
          <w:color w:val="000000"/>
        </w:rPr>
        <w:t xml:space="preserve"> 2024-2025 оқу жылына PhD докторларын даярлауға арналған мемлекеттік білім беру тапсырысы</w:t>
      </w:r>
    </w:p>
    <w:bookmarkEnd w:id="13"/>
    <w:p>
      <w:pPr>
        <w:spacing w:after="0"/>
        <w:ind w:left="0"/>
        <w:jc w:val="both"/>
      </w:pPr>
      <w:r>
        <w:rPr>
          <w:rFonts w:ascii="Times New Roman"/>
          <w:b w:val="false"/>
          <w:i w:val="false"/>
          <w:color w:val="ff0000"/>
          <w:sz w:val="28"/>
        </w:rPr>
        <w:t xml:space="preserve">
      Ескерту. 3-қосымша жаңа редакцияда – ҚР Ғылым және жоғары білім министрінің 18.11.2024 </w:t>
      </w:r>
      <w:r>
        <w:rPr>
          <w:rFonts w:ascii="Times New Roman"/>
          <w:b w:val="false"/>
          <w:i w:val="false"/>
          <w:color w:val="ff0000"/>
          <w:sz w:val="28"/>
        </w:rPr>
        <w:t>№ 525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өзгеріс енгізілді - ҚР Ғылым және жоғары білім министрінің м.а. 13.06.2025 </w:t>
      </w:r>
      <w:r>
        <w:rPr>
          <w:rFonts w:ascii="Times New Roman"/>
          <w:b w:val="false"/>
          <w:i w:val="false"/>
          <w:color w:val="ff0000"/>
          <w:sz w:val="28"/>
        </w:rPr>
        <w:t>№ 309</w:t>
      </w:r>
      <w:r>
        <w:rPr>
          <w:rFonts w:ascii="Times New Roman"/>
          <w:b w:val="false"/>
          <w:i w:val="false"/>
          <w:color w:val="ff0000"/>
          <w:sz w:val="28"/>
        </w:rPr>
        <w:t xml:space="preserve">; 29.10.2025 </w:t>
      </w:r>
      <w:r>
        <w:rPr>
          <w:rFonts w:ascii="Times New Roman"/>
          <w:b w:val="false"/>
          <w:i w:val="false"/>
          <w:color w:val="ff0000"/>
          <w:sz w:val="28"/>
        </w:rPr>
        <w:t>№ 497</w:t>
      </w:r>
      <w:r>
        <w:rPr>
          <w:rFonts w:ascii="Times New Roman"/>
          <w:b w:val="false"/>
          <w:i w:val="false"/>
          <w:color w:val="ff0000"/>
          <w:sz w:val="28"/>
        </w:rPr>
        <w:t xml:space="preserve">; 24.12.2025 </w:t>
      </w:r>
      <w:r>
        <w:rPr>
          <w:rFonts w:ascii="Times New Roman"/>
          <w:b w:val="false"/>
          <w:i w:val="false"/>
          <w:color w:val="ff0000"/>
          <w:sz w:val="28"/>
        </w:rPr>
        <w:t>№ 589</w:t>
      </w:r>
      <w:r>
        <w:rPr>
          <w:rFonts w:ascii="Times New Roman"/>
          <w:b w:val="false"/>
          <w:i w:val="false"/>
          <w:color w:val="ff0000"/>
          <w:sz w:val="28"/>
        </w:rPr>
        <w:t xml:space="preserve">; 08.04.2026 </w:t>
      </w:r>
      <w:r>
        <w:rPr>
          <w:rFonts w:ascii="Times New Roman"/>
          <w:b w:val="false"/>
          <w:i w:val="false"/>
          <w:color w:val="ff0000"/>
          <w:sz w:val="28"/>
        </w:rPr>
        <w:t>№ 179</w:t>
      </w:r>
      <w:r>
        <w:rPr>
          <w:rFonts w:ascii="Times New Roman"/>
          <w:b w:val="false"/>
          <w:i w:val="false"/>
          <w:color w:val="ff0000"/>
          <w:sz w:val="28"/>
        </w:rPr>
        <w:t xml:space="preserve">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класификациясы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докторантура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докторантура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 Педагогикалық ғылымдар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8D011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8D012 Мектепке дейінгі тәрбиелеу және оқыту педагогикасы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педагогикасы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8D013 Пәндік мамандандырылмаған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мамандандырылмаған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8D014 Жалпы дамудың пәндік мамандандырылған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графика және жобалау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8D015 Жаратылыстану пәндері бойынша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педагогтерін даярлау (қазақ, орыс, ағылшын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педагогтерін даярлау (қазақ, орыс, ағылшын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педагогтерін даярлау (қазақ, орыс, ағылшын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педагогтерін даярлау (қазақ, орыс, ағылшын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8D016 Гуманитарлық пәндер бойынша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8D017 Тілдер және әдебиет бойынша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әдебиетінің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8D018 Әлеуметтік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бойынша кадрларды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8D019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8D0120 Кәсіптік оқыту (бейіні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 Өнер және гуманитарлық ғылымдар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8D022 Гуманитарлық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әдеп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8D023 Тілдер және әдебиет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ілеспе аударма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 Әлеуметтік ғылымдар, журналистика және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8D031 Әлеуметтік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конфликтология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8D032 Журналистика және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 Бизнес, басқару және құқық</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8D041 Бизнес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банктік және сақтандыру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8D042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 Жаратылыстану ғылымдары, математика және статистика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8D051 Биологиялық және сабақтас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8D052 Қоршаған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8D053 Физикалық және химиялық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8D054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 Ақпараттық-коммуникациялық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8D061 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8D062 Телекоммуникациялар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8D063 Ақпараттық қауіпсіздік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 Инженерлік, өңдеу және құрылыс салалары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8D071 Инженерия және инженерлік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 және мехатроника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 және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кен геофизикасы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 және технологиялары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желілер және инфрақұрылым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8D072 Өндірістік және өңдеу салалары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және ағаштан жасалған бұйымдар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инженериясы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байыту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8D073 Сәулет және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бұйымдарының және құрастырылымдарының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мен желілер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8D074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және суды бұру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су ресурстарын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8D075 Стандарттау, сертификаттау және метрология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79</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 Ауыл шаруашылығы және биоресурстар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8D081 Агрономия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8D082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8D083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8D084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8D087 Агроинженерия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8D086 Су ресурстары және 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8D09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8D091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8D111 Қызмет көрсету саласы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8D113 Көлік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8D113 Көлік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8D114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8D115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 Педагогикалық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8D017 Тілдер және әдебиет бойынша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 Өнер және гуманитарлық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8D022 Гуманитарлық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8D023 Языки и литература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 Әлеуметтік ғылымдар, журналистика және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8D031 Әлеуметтік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конфликтология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 Бизнес, басқару және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8D041 Бизнес және басқару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 Жаратылыстану ғылымдары,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8D052 Қоршаған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8D054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8D062 Телекоммуникациялар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азаматы болып табылмайтын ұлты қазақ тұлғаларына арналған стипендиялық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bl>
    <w:p>
      <w:pPr>
        <w:spacing w:after="0"/>
        <w:ind w:left="0"/>
        <w:jc w:val="left"/>
      </w:pPr>
      <w:r>
        <w:rPr>
          <w:rFonts w:ascii="Times New Roman"/>
          <w:b/>
          <w:i w:val="false"/>
          <w:color w:val="000000"/>
        </w:rPr>
        <w:t xml:space="preserve"> 2025-2026 оқу жылына PhD докторларын даярлауға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магистратура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магистратура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 Педагогикалық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7M011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7М012 Мектепке дейінгі тәрбиелеу және оқыту педагогикасы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7M013 Пәндік мамандандырылмаған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мамандандырылмаған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графика және жобалау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7M015 Жаратылыстану пәндері бойынша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7M016 Гуманитарлық пәндер бойынша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7M017 Тілдер және әдебиет бойынша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7M018 Әлеуметік педагогика және өзін-өзі тану мамандарын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бойынша кадрларды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7M019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7М02 Өнер және гуманитарлық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7M021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7M022 Гуманитарлық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әдеп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7M023 Тілдер және әдебиет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ілеспе аударма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7М03 Әлеуметтік ғылымдар, журналистика және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7M031 Әлеуметтік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конфликтология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7M032 Журналистика және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ақпаратты өңдеу және архив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 Бизнес, басқару және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7M041 Бизнес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банктік және сақтандыру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7M042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7М05 Жаратылыстану ғылымдары,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7M051 Биологиялық және сабақтас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7M052 Қоршаған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7M053 Физикалық және химиялық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7M054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 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7M061 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7M062 Телекоммуникациялар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7М063 Ақпараттық қауіпсіздік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 Инженерлік, өңдеу және құрылыс салалары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7M071 Инженерия және инженерлік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 және мехатроника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 және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 (қолдану саласы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кен геофизикасы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 және технологиялары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желілер және инфрақұрылым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7M072 Өндірістік және өңдеу салалары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және ағаштан жасалған бұйымдар технологиясы (қолдану саласы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аяқ-киім және былғары бұйымдар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инженериясы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байыту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7M073 Сәулет және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мен желілер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7M074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және суды бұру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су ресурстарын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7M075 Стандарттау, сертификаттау және метрология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 Ауыл шаруашылығы және биоресурстар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7M081 Агрономия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7M082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7M083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7M084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7M086 Су ресурстары және 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7М087 Агроинженерия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7M091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 Денсаулық сақтау және әлеуметтік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7M101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7M114 Әлеуметтік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7M111 Қызмет көрсету саласы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7М112 Гигиена және өндірісте еңбекті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7M113 Көлік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7M115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ядролық зерттеу университетінің қазақстандық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оның ішінде шетелдік азаматтарды оқытуға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азаматы болып табылмайтын ұлты қазақ тұлғаларына арналған стипендиялық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КЕАҚ базасында "City University of Hong Kong"Гонконг қаласы университетінің филиалында магистранттарды оқытуға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 базасында "Ресей Федерацииясы Сыртқы істер министрлігінің Мәскеу мемлекеттік халықаралық қатынастар институты (университет)" федералдық дербес мемлекеттік жоғары білім беру мекемесінің (Ресей Федерацииясы) филиалында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 w:id="14"/>
    <w:p>
      <w:pPr>
        <w:spacing w:after="0"/>
        <w:ind w:left="0"/>
        <w:jc w:val="left"/>
      </w:pPr>
      <w:r>
        <w:rPr>
          <w:rFonts w:ascii="Times New Roman"/>
          <w:b/>
          <w:i w:val="false"/>
          <w:color w:val="000000"/>
        </w:rPr>
        <w:t xml:space="preserve"> 2026-2027 оқу жылына PhD докторларын даярлауға арналған мемлекеттік білім беру тапсырысы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класификациясы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докторантура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докторантура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 Педагогикалық ғылымдар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8D011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8D012 Мектепке дейінгі тәрбиелеу және оқыту педагогикасы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педагогикасы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8D013 Пәндік мамандандырылмаған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мамандандырылмаған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8D014 Жалпы дамудың пәндік мамандандырылған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графика және жобалау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8D015 Жаратылыстану пәндері бойынша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педагогтерін даярлау (қазақ, орыс, ағылшын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педагогтерін даярлау (қазақ, орыс, ағылшын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педагогтерін даярлау (қазақ, орыс, ағылшын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педагогтерін даярлау (қазақ, орыс, ағылшын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8D016 Гуманитарлық пәндер бойынша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8D017 Тілдер және әдебиет бойынша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әдебиетінің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8D018 Әлеуметтік педагогтарды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бойынша кадрларды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8D019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 Өнер және гуманитарлық ғылымдар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8D022 Гуманитарлық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әдеп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ісі және ескерткіштерді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8D023 Тілдер және әдебиет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ілеспе аударма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 Әлеуметтік ғылымдар, журналистика және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8D031 Әлеуметтік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конфликтология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8D032 Журналистика және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 Бизнес, басқару және құқық</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8D041 Бизнес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банктік және сақтандыру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8D042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 Жаратылыстану ғылымдары, математика және статистика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8D051 Биологиялық және сабақтас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8D052 Қоршаған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8D053 Физикалық және химиялық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8D054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 Ақпараттық-коммуникациялық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8D061 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8D062 Телекоммуникациялар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8D063 Ақпараттық қауіпсіздік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 Инженерлік, өңдеу және құрылыс салалары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8D071 Инженерия және инженерлік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 және мехатроника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 және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кен геофизикасы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желілер және инфрақұрылым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8D072 Өндірістік және өңдеу салалары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және ағаштан жасалған бұйымдар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инженериясы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байыту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8D073 Сәулет және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бұйымдарының және құрастырылымдарының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мен желілер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8D074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және суды бұру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су ресурстарын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8D075 Стандарттау, сертификаттау және метрология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 Ауыл шаруашылығы және биоресурстар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8D081 Агрономия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8D082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8D083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8D084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8D087 Агроинженерия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8D086 Су ресурстары және 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8D09 Ветеринария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8D091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8D111 Қызмет көрсету саласы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8D112 Гигиена және өндірісте еңбекті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8D113 Көлік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8D114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8D115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азаматы болып табылмайтын ұлты қазақ тұлғаларына арналған стипендиялық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