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b78b57" w14:textId="2b78b5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Республикалық бюджеттен қаржыландырылатын білім беру ұйымдарында (Қазақстан Республикасының Қарулы Күштері, басқа да әскерлері мен әскери құралымдары, сондай-ақ арнаулы мемлекеттік органдар үшін мамандар даярлауды жүзеге асыратын білім беру ұйымдарын қоспағанда) жоғары немесе жоғары оқу орнынан кейінгі білімі бар кадрларды даярлауға 2024 – 2025, 2025 – 2026, 2026 – 2027 оқу жылдарына арналған мемлекеттік білім беру тапсырысын бекіту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2024 жылғы 18 наурыздағы № 118 бұйрығы.</w:t>
      </w:r>
    </w:p>
    <w:p>
      <w:pPr>
        <w:spacing w:after="0"/>
        <w:ind w:left="0"/>
        <w:jc w:val="both"/>
      </w:pPr>
      <w:bookmarkStart w:name="z1" w:id="0"/>
      <w:r>
        <w:rPr>
          <w:rFonts w:ascii="Times New Roman"/>
          <w:b w:val="false"/>
          <w:i w:val="false"/>
          <w:color w:val="000000"/>
          <w:sz w:val="28"/>
        </w:rPr>
        <w:t xml:space="preserve">
      "Қазақстан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2-1)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республикалық бюджеттен қаржыландырылатын білім беру ұйымдарында жоғары білімі бар кадрларды даярлауға 2024 – 2025 оқу жылына арналған мемлекеттік білім беру тапсырысы;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республикалық бюджеттен қаржыландырылатын білім беру ұйымдарында жоғары оқу орнынан кейінгі білімі бар кадрларды даярлауға 2024 – 2025 оқу жылына арналған мемлекеттік білім беру тапсырысы бекітілсін.</w:t>
      </w:r>
    </w:p>
    <w:bookmarkEnd w:id="3"/>
    <w:bookmarkStart w:name="z5"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республикалық бюджеттен қаржыландырылатын білім беру ұйымдарында жоғары білімі бар кадрларды даярлауға 2025 – 2026 оқу жылына арналған мемлекеттік білім беру тапсырысы;</w:t>
      </w:r>
    </w:p>
    <w:bookmarkEnd w:id="4"/>
    <w:bookmarkStart w:name="z6"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республикалық бюджеттен қаржыландырылатын білім беру ұйымдарында жоғары оқу орнынан кейінгі білімі бар кадрларды даярлауға 2025 – 2026 оқу жылына арналған мемлекеттік білім беру тапсырысы бекітілсін.</w:t>
      </w:r>
    </w:p>
    <w:bookmarkEnd w:id="5"/>
    <w:bookmarkStart w:name="z7" w:id="6"/>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республикалық бюджеттен қаржыландырылатын білім беру ұйымдарында жоғары білімі бар кадрларды даярлауға 2026 – 2027 оқу жылына арналған мемлекеттік білім беру тапсырысы;</w:t>
      </w:r>
    </w:p>
    <w:bookmarkEnd w:id="6"/>
    <w:bookmarkStart w:name="z8" w:id="7"/>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республикалық бюджеттен қаржыландырылатын білім беру ұйымдарында жоғары оқу орнынан кейінгі білімі бар кадрларды даярлауға 2026 – 2027 оқу жылына арналған мемлекеттік білім беру тапсырысы бекітілсін.</w:t>
      </w:r>
    </w:p>
    <w:bookmarkEnd w:id="7"/>
    <w:bookmarkStart w:name="z9" w:id="8"/>
    <w:p>
      <w:pPr>
        <w:spacing w:after="0"/>
        <w:ind w:left="0"/>
        <w:jc w:val="both"/>
      </w:pPr>
      <w:r>
        <w:rPr>
          <w:rFonts w:ascii="Times New Roman"/>
          <w:b w:val="false"/>
          <w:i w:val="false"/>
          <w:color w:val="000000"/>
          <w:sz w:val="28"/>
        </w:rPr>
        <w:t>
      2. Қазақстан Республикасы Ғылым және жоғары білім министрлігінің Жоғары және жоғары оқу орнынан кейінгі білім комитеті Қазақстан Республикасының заңнамасында белгіленген тәртіппен:</w:t>
      </w:r>
    </w:p>
    <w:bookmarkEnd w:id="8"/>
    <w:bookmarkStart w:name="z10" w:id="9"/>
    <w:p>
      <w:pPr>
        <w:spacing w:after="0"/>
        <w:ind w:left="0"/>
        <w:jc w:val="both"/>
      </w:pPr>
      <w:r>
        <w:rPr>
          <w:rFonts w:ascii="Times New Roman"/>
          <w:b w:val="false"/>
          <w:i w:val="false"/>
          <w:color w:val="000000"/>
          <w:sz w:val="28"/>
        </w:rPr>
        <w:t>
      1) осы бұйрыққа қол қойылған күннен бастап күнтізбелік он күн ішінде оны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9"/>
    <w:bookmarkStart w:name="z11" w:id="10"/>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Ғылым және жоғары білім министрлігінің ресми интернет-ресурсында орналастыруды қамтамасыз етсін.</w:t>
      </w:r>
    </w:p>
    <w:bookmarkEnd w:id="10"/>
    <w:bookmarkStart w:name="z12" w:id="11"/>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Ғылым және жоғары білім вице-министріне жүктелсін.</w:t>
      </w:r>
    </w:p>
    <w:bookmarkEnd w:id="11"/>
    <w:bookmarkStart w:name="z13" w:id="12"/>
    <w:p>
      <w:pPr>
        <w:spacing w:after="0"/>
        <w:ind w:left="0"/>
        <w:jc w:val="both"/>
      </w:pPr>
      <w:r>
        <w:rPr>
          <w:rFonts w:ascii="Times New Roman"/>
          <w:b w:val="false"/>
          <w:i w:val="false"/>
          <w:color w:val="000000"/>
          <w:sz w:val="28"/>
        </w:rPr>
        <w:t>
      4. Осы бұйрық алғашқы ресми жарияланған күнінен бастап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Ғылым және жоғары білім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Нұрбек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Ғылым және жоғары білім</w:t>
            </w:r>
            <w:r>
              <w:br/>
            </w:r>
            <w:r>
              <w:rPr>
                <w:rFonts w:ascii="Times New Roman"/>
                <w:b w:val="false"/>
                <w:i w:val="false"/>
                <w:color w:val="000000"/>
                <w:sz w:val="20"/>
              </w:rPr>
              <w:t>министрінің</w:t>
            </w:r>
            <w:r>
              <w:br/>
            </w:r>
            <w:r>
              <w:rPr>
                <w:rFonts w:ascii="Times New Roman"/>
                <w:b w:val="false"/>
                <w:i w:val="false"/>
                <w:color w:val="000000"/>
                <w:sz w:val="20"/>
              </w:rPr>
              <w:t>2024 жылғы 18 наурыздағы</w:t>
            </w:r>
            <w:r>
              <w:br/>
            </w:r>
            <w:r>
              <w:rPr>
                <w:rFonts w:ascii="Times New Roman"/>
                <w:b w:val="false"/>
                <w:i w:val="false"/>
                <w:color w:val="000000"/>
                <w:sz w:val="20"/>
              </w:rPr>
              <w:t>№ 118 бұйрығына</w:t>
            </w:r>
            <w:r>
              <w:br/>
            </w:r>
            <w:r>
              <w:rPr>
                <w:rFonts w:ascii="Times New Roman"/>
                <w:b w:val="false"/>
                <w:i w:val="false"/>
                <w:color w:val="000000"/>
                <w:sz w:val="20"/>
              </w:rPr>
              <w:t xml:space="preserve">1-қосымша </w:t>
            </w:r>
          </w:p>
        </w:tc>
      </w:tr>
    </w:tbl>
    <w:bookmarkStart w:name="z15" w:id="13"/>
    <w:p>
      <w:pPr>
        <w:spacing w:after="0"/>
        <w:ind w:left="0"/>
        <w:jc w:val="left"/>
      </w:pPr>
      <w:r>
        <w:rPr>
          <w:rFonts w:ascii="Times New Roman"/>
          <w:b/>
          <w:i w:val="false"/>
          <w:color w:val="000000"/>
        </w:rPr>
        <w:t xml:space="preserve"> Республикалық бюджеттен қаржыландырылатын білім беру ұйымдарында жоғары білімі бар кадрлар даярлауға 2024 – 2025 оқу жылына арналған мемлекеттік білім беру тапсырысы</w:t>
      </w:r>
    </w:p>
    <w:bookmarkEnd w:id="13"/>
    <w:p>
      <w:pPr>
        <w:spacing w:after="0"/>
        <w:ind w:left="0"/>
        <w:jc w:val="both"/>
      </w:pPr>
      <w:r>
        <w:rPr>
          <w:rFonts w:ascii="Times New Roman"/>
          <w:b w:val="false"/>
          <w:i w:val="false"/>
          <w:color w:val="ff0000"/>
          <w:sz w:val="28"/>
        </w:rPr>
        <w:t xml:space="preserve">
      Ескерту. 1-қосымша жаңа редакцияда – ҚР Ғылым және жоғары білім министрінің 26.11.2024 </w:t>
      </w:r>
      <w:r>
        <w:rPr>
          <w:rFonts w:ascii="Times New Roman"/>
          <w:b w:val="false"/>
          <w:i w:val="false"/>
          <w:color w:val="ff0000"/>
          <w:sz w:val="28"/>
        </w:rPr>
        <w:t>№ 534</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Ғылым және жоғары білім министрінің 24.12.2025 </w:t>
      </w:r>
      <w:r>
        <w:rPr>
          <w:rFonts w:ascii="Times New Roman"/>
          <w:b w:val="false"/>
          <w:i w:val="false"/>
          <w:color w:val="ff0000"/>
          <w:sz w:val="28"/>
        </w:rPr>
        <w:t>№ 589</w:t>
      </w:r>
      <w:r>
        <w:rPr>
          <w:rFonts w:ascii="Times New Roman"/>
          <w:b w:val="false"/>
          <w:i w:val="false"/>
          <w:color w:val="ff0000"/>
          <w:sz w:val="28"/>
        </w:rPr>
        <w:t xml:space="preserve">  бұйрықтарымен.</w:t>
      </w:r>
    </w:p>
    <w:p>
      <w:pPr>
        <w:spacing w:after="0"/>
        <w:ind w:left="0"/>
        <w:jc w:val="both"/>
      </w:pPr>
      <w:r>
        <w:rPr>
          <w:rFonts w:ascii="Times New Roman"/>
          <w:b w:val="false"/>
          <w:i w:val="false"/>
          <w:color w:val="000000"/>
          <w:sz w:val="28"/>
        </w:rPr>
        <w:t>
      Бюджеттік бағдарламалардың әкімшісі: Қазақстан Республикасының Ғылым және жоғары білім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 жылына 1 студентті оқытуға жұмсалатын орташа шығыстар (мың теңге) / 1 студентті оқытуға жұмсалатын 1 (бір) кредиттің шығыстары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жоғары және (немесе) жоғары оқу орнынан кейінгі білім беру ұйымдары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жоғары және (немесе) жоғары оқу орнынан кейінгі білім беру ұйымдары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 Педагогикалық ғылымдар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1 139,2/18 986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1 008,1/16 801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6B02 Өнер және гуманитарлық ғылымдар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1 209,3/20 155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1 055,9/17 598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6B03 Әлеуметтік ғылымдар, журналистика және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6B04 Бизнес, басқару және құқық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6B05 Жаратылыстану ғылымдары, математика және статистика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6B06 Ақпараттық-коммуникациялық технологиялар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6B07 Инженерлік, өңдеу және құрылыс салалары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19 917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6B08 Ауыл шаруашылығы және биоресурстар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6B09 Ветеринария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1 242,6/20 710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1 089,3/18 155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айқындаған өңірлерге қоныс аударған ауыл жастары арасынан шыққан Қазақстан Республикасының азаматтарын оқытуға,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 Педагогикалық ғылымдар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1 139,2/18 986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1 008,1/16 801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6B06 Ақпараттық-коммуникациялық технологиялар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6B07 Инженерлік, өңдеу және құрылыс салалары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6B08 Ауыл шаруашылығы және биоресурстар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келісімдер бойынша шетел азаматтарын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1 039,8/17 330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924,8/15 413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"МИФИ" ұлттық ядролық зерттеу университеті" Федералдық мемлекеттік дербес Жоғары білім беру мекемесінің филиалында студенттерді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1 824,60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 Губкин атындағы Ресей мемлкеттік мұнай және газ университеті (Ұлттық зерттеу университеті)" Федералдық мемлекеттік дербес Жоғары білім беру мекемесінің филиалында студенттерді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 Менделеев атындағы Ресей химия-технологиялық университеті Федералдық мемлекеттік Жоғары білім беру мекемесінің филиалында студенттерді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 Ломоносов атындағы Мәскеу мемлекеттік университетінің Қазақстандағы филиалында студенттерді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2 517,10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авиация институтының "Восход" филиалында студенттерді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"Назарбаев Университеті" ДББҰ –да студенттер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6 544,8*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ЖЖОКБҰ даярлық бөлімдерінің тыңдаушыларын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"Назарбаев Университеті" ДББҰ даярлық бөлімінде тыңдаушыларды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5 550,4*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1 039,8/17 330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924,8/15 413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Сараланған грант,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 Педагогикалық ғылымдар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6B03 Әлеуметтік ғылымдар, журналистика және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азаматтарына, оның ішінде Қазақстан Республикасының азаматы болып табылмайтын ұлты қазақ адамдарға арналған стипендиялық бағдарлама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635,8/10 597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635,8/10 597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(немесе) жоғары оқу орнынан кейінгі білім беру ұйымдарында, екі дипломдық білім беру бойынша студенттерді оқытуға "Манаш Қозыбаев атындағы Солтүстік Қазақстан университеті" КеАҚ)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4 805,50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Аризона университетімен стратегиялық әріптестік шеңберінде іске асырылатын бірлескен білім беру бағдарламалары бойынша студенттерді оқытуға "Манаш Қозыбаев атындағы Солтүстік Қазақстан университеті" КеАҚ) дипломын алумен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Жұбанов атындағы Ақтөбе өңірлік университеті" КеАҚ базасында Ұлыбритания және Солтүстік Ирландия Біріккен Корольдігінің Хериот-Уатт университетінің филиалында екі дипломдық білім беру бойынша студенттерді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"Нархоз университеті" КЕАҚ базасында "Queen' s University Belfast"Белфасттағы Королева университетінің филиалында студенттерді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5 054,00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Сәтбаев атындағы Қазақ ұлттық техникалық зерттеу университеті КЕАҚ базасында "City University of Hong Kong" Гонконг қаласы университетінің филиалында студенттерді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 қоныстанған, жаңадан құрылған және батыс өңірлердің жастарын жетекші жоғары оқу орындарында оқыту үшін нысаналы білім беру гранттары,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 Педагогикалық ғылымдар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1 139,2/18 986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1 008,1/16 801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6B02 Өнер және гуманитарлық ғылымдар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1 209,3/20 155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1 055,9/17 598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6B03 Әлеуметтік ғылымдар, журналистика және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6B04 Бизнес, басқару және құқық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6B05 Жаратылыстану ғылымдары, математика және статистика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6B06 Ақпараттық-коммуникациялық технологиялар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6B07 Инженерлік, өңдеу және құрылыс салалары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6B08 Ауыл шаруашылығы және биоресурстар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Мемлекеттік білім беру тапсырысын қаржыландыру Қазақстан Республикасы Үкіметінің 2021 жылғы 23 желтоқсандағы № 923 қаулысымен бекітілген "Назарбаев Университеті" дербес білім беру ұйымының зерттеу университетін дамытудың 2021 – 2025 жылдарға арналған </w:t>
      </w:r>
      <w:r>
        <w:rPr>
          <w:rFonts w:ascii="Times New Roman"/>
          <w:b w:val="false"/>
          <w:i w:val="false"/>
          <w:color w:val="000000"/>
          <w:sz w:val="28"/>
        </w:rPr>
        <w:t>бағдарламасына</w:t>
      </w:r>
      <w:r>
        <w:rPr>
          <w:rFonts w:ascii="Times New Roman"/>
          <w:b w:val="false"/>
          <w:i w:val="false"/>
          <w:color w:val="000000"/>
          <w:sz w:val="28"/>
        </w:rPr>
        <w:t xml:space="preserve"> сәйкес мемлекеттік білім беру тапсырысы шеңберінде білім алушыларға берілетін грант мөлшеріне "1,05" арттыру коэффициентін белгілеу арқылы жүзеге асырылады.</w:t>
      </w:r>
    </w:p>
    <w:p>
      <w:pPr>
        <w:spacing w:after="0"/>
        <w:ind w:left="0"/>
        <w:jc w:val="both"/>
      </w:pPr>
      <w:r>
        <w:rPr>
          <w:rFonts w:ascii="Times New Roman"/>
          <w:b w:val="false"/>
          <w:i w:val="false"/>
          <w:color w:val="000000"/>
          <w:sz w:val="28"/>
        </w:rPr>
        <w:t>
      Бюджеттік бағдарламалар әкімшісі: Қазақстан Республикасының Ішкі істер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 оқуға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курсантты оқытуға жұмсалатын орташа шығыстар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Алматы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3 267,0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Қарағанды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2 459,0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Қостанай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3 013,0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Ақтөбе заң институты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2 479,0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 әкімшісі: Қазақстан Республикасының Төтенше жағдайлар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 оқуға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курсантты оқытуға жұмсалатын орташа шығыстар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Төтенше жағдайлар министрлігінің Мәлік Ғабдуллин атындағы Азаматтық қорғау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6B121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3 356,0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3 356,0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Қоғамдық қауіпсіздік (Қырғыз Республикасының азаматтарын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2 099,0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Қоғамдық қауіпсіздік (Тәжікстан Республикасының азаматтарын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3 470,0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 әкімшісі: Қазақстан Республикасының Мәдениет және ақпарат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 оқуға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студентті оқытуға жұмсалатын орташа шығыстар (мың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саласындағы жоғары және (немесе) жоғары оқу орнынан кейінгі білім беру ұйымдары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r>
        <w:rPr>
          <w:rFonts w:ascii="Times New Roman"/>
          <w:b w:val="false"/>
          <w:i w:val="false"/>
          <w:color w:val="000000"/>
          <w:sz w:val="28"/>
        </w:rPr>
        <w:t>
      Бюджеттік бағдарламалар әкімшісі: Қазақстан Республикасының Денсаулық сақтау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жылында 1 студентті оқытуға жұмсалатын орташа шығыстар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жоғары және (немесе) жоғары оқу орнынан кейінгі білім беру ұйымдары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жоғары және (немесе) жоғары оқу орнынан кейінгі білім беру ұйымдары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6В10 Денсаулық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6В101 Денсаулық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 (оның ішінде клиникалық емес мамандықтар бойынша – 200, шетелдік азаматтарды халықаралық келісімдер бойынша оқытуға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Туризм және спорт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жылында 1 студентті оқытуға жұмсалатын орташа шығыстар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туризм және қонақжайлылық университеті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6B111 Қызмет көрсету саласы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6B115 Спорт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Ғылым және жоғары білім</w:t>
            </w:r>
            <w:r>
              <w:br/>
            </w:r>
            <w:r>
              <w:rPr>
                <w:rFonts w:ascii="Times New Roman"/>
                <w:b w:val="false"/>
                <w:i w:val="false"/>
                <w:color w:val="000000"/>
                <w:sz w:val="20"/>
              </w:rPr>
              <w:t>министрінің</w:t>
            </w:r>
            <w:r>
              <w:br/>
            </w:r>
            <w:r>
              <w:rPr>
                <w:rFonts w:ascii="Times New Roman"/>
                <w:b w:val="false"/>
                <w:i w:val="false"/>
                <w:color w:val="000000"/>
                <w:sz w:val="20"/>
              </w:rPr>
              <w:t>2024 жылғы 18 наурыздағы</w:t>
            </w:r>
            <w:r>
              <w:br/>
            </w:r>
            <w:r>
              <w:rPr>
                <w:rFonts w:ascii="Times New Roman"/>
                <w:b w:val="false"/>
                <w:i w:val="false"/>
                <w:color w:val="000000"/>
                <w:sz w:val="20"/>
              </w:rPr>
              <w:t>№ 118 бұйрығына</w:t>
            </w:r>
            <w:r>
              <w:br/>
            </w:r>
            <w:r>
              <w:rPr>
                <w:rFonts w:ascii="Times New Roman"/>
                <w:b w:val="false"/>
                <w:i w:val="false"/>
                <w:color w:val="000000"/>
                <w:sz w:val="20"/>
              </w:rPr>
              <w:t>2-қосымша</w:t>
            </w:r>
          </w:p>
        </w:tc>
      </w:tr>
    </w:tbl>
    <w:bookmarkStart w:name="z23" w:id="14"/>
    <w:p>
      <w:pPr>
        <w:spacing w:after="0"/>
        <w:ind w:left="0"/>
        <w:jc w:val="left"/>
      </w:pPr>
      <w:r>
        <w:rPr>
          <w:rFonts w:ascii="Times New Roman"/>
          <w:b/>
          <w:i w:val="false"/>
          <w:color w:val="000000"/>
        </w:rPr>
        <w:t xml:space="preserve"> Республикалық бюджеттен қаржыландырылатын білім беру ұйымдарында жоғары оқу орнынан кейінгі білімі бар кадрлар даярлауға 2024 – 2025 оқу жылына арналған мемлекеттік білім беру тапсырысы</w:t>
      </w:r>
    </w:p>
    <w:bookmarkEnd w:id="14"/>
    <w:p>
      <w:pPr>
        <w:spacing w:after="0"/>
        <w:ind w:left="0"/>
        <w:jc w:val="both"/>
      </w:pPr>
      <w:r>
        <w:rPr>
          <w:rFonts w:ascii="Times New Roman"/>
          <w:b w:val="false"/>
          <w:i w:val="false"/>
          <w:color w:val="ff0000"/>
          <w:sz w:val="28"/>
        </w:rPr>
        <w:t xml:space="preserve">
      Ескерту. 2-қосымша жаңа редакцияда – ҚР Ғылым және жоғары білім министрінің 26.11.2024 </w:t>
      </w:r>
      <w:r>
        <w:rPr>
          <w:rFonts w:ascii="Times New Roman"/>
          <w:b w:val="false"/>
          <w:i w:val="false"/>
          <w:color w:val="ff0000"/>
          <w:sz w:val="28"/>
        </w:rPr>
        <w:t>№ 534</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Ғылым және жоғары білім министрінің 24.12.2025 </w:t>
      </w:r>
      <w:r>
        <w:rPr>
          <w:rFonts w:ascii="Times New Roman"/>
          <w:b w:val="false"/>
          <w:i w:val="false"/>
          <w:color w:val="ff0000"/>
          <w:sz w:val="28"/>
        </w:rPr>
        <w:t>№ 589</w:t>
      </w:r>
      <w:r>
        <w:rPr>
          <w:rFonts w:ascii="Times New Roman"/>
          <w:b w:val="false"/>
          <w:i w:val="false"/>
          <w:color w:val="ff0000"/>
          <w:sz w:val="28"/>
        </w:rPr>
        <w:t xml:space="preserve">  бұйрықтарымен.</w:t>
      </w:r>
    </w:p>
    <w:p>
      <w:pPr>
        <w:spacing w:after="0"/>
        <w:ind w:left="0"/>
        <w:jc w:val="both"/>
      </w:pPr>
      <w:r>
        <w:rPr>
          <w:rFonts w:ascii="Times New Roman"/>
          <w:b w:val="false"/>
          <w:i w:val="false"/>
          <w:color w:val="000000"/>
          <w:sz w:val="28"/>
        </w:rPr>
        <w:t>
      Магистратураға қабылдау</w:t>
      </w:r>
    </w:p>
    <w:p>
      <w:pPr>
        <w:spacing w:after="0"/>
        <w:ind w:left="0"/>
        <w:jc w:val="both"/>
      </w:pPr>
      <w:r>
        <w:rPr>
          <w:rFonts w:ascii="Times New Roman"/>
          <w:b w:val="false"/>
          <w:i w:val="false"/>
          <w:color w:val="000000"/>
          <w:sz w:val="28"/>
        </w:rPr>
        <w:t>
      Бюджеттік бағдарламалардың әкімшісі: Қазақстан Республикасының Ғылым және жоғары білім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 (мың теңге) / 1 магистрантты оқытуға жұмсалатын 1 (бір) кредиттің шығыстары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жоғары және (немесе) жоғары оқу орнынан кейінгі білім беру ұйымдары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жоғары және (немесе) жоғары оқу орнынан кейінгі білім беру ұйымдары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 педагогикалық магистратура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747,3/12 455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454,9/7 581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Бейіндік магистратура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747,3/12 455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454,9/7 581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 Ломоносов атындағы Мәскеу мемлекеттік университетінің Қазақстандағы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2 632,4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"МИФИ" Ұлттық ядролық зерттеу университеті" Жоғары білім беру федералды мемлекеттік дербес білім беру мекемесінің Қазақстандық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"Назарбаев Университеті" ДББҰ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7 107,2*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Сәтбаев атындағы Қазақ ұлттық техникалық зерттеу университеті КЕАҚ базасында "City University of Hong Kong" Гонконг қаласы университетінің филиалында студенттерді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азаматтарына, оның ішінде Қазақстан Республикасының азаматтары болып табылмайтын ұлты қазақ тұлғаларға арналған стипендиялық бағдарлама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646,3 /10 772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 Мемлекеттік білім беру тапсырысын қаржыландыру Қазақстан Республикасы Үкіметінің 2021 жылғы 23 желтоқсандағы № 923 қаулысымен бекітілген "Назарбаев Университеті" дербес білім беру ұйымының зерттеу университетін дамытудың 2021 – 2025 жылдарға арналған </w:t>
      </w:r>
      <w:r>
        <w:rPr>
          <w:rFonts w:ascii="Times New Roman"/>
          <w:b w:val="false"/>
          <w:i w:val="false"/>
          <w:color w:val="000000"/>
          <w:sz w:val="28"/>
        </w:rPr>
        <w:t>бағдарламасына</w:t>
      </w:r>
      <w:r>
        <w:rPr>
          <w:rFonts w:ascii="Times New Roman"/>
          <w:b w:val="false"/>
          <w:i w:val="false"/>
          <w:color w:val="000000"/>
          <w:sz w:val="28"/>
        </w:rPr>
        <w:t xml:space="preserve"> сәйкес мемлекеттік білім беру тапсырысы шеңберінде білім алушыларға берілетін грант мөлшеріне "1,05" арттыру коэффициентін белгілеу арқылы жүзеге асырылады.</w:t>
      </w:r>
    </w:p>
    <w:p>
      <w:pPr>
        <w:spacing w:after="0"/>
        <w:ind w:left="0"/>
        <w:jc w:val="both"/>
      </w:pPr>
      <w:r>
        <w:rPr>
          <w:rFonts w:ascii="Times New Roman"/>
          <w:b w:val="false"/>
          <w:i w:val="false"/>
          <w:color w:val="000000"/>
          <w:sz w:val="28"/>
        </w:rPr>
        <w:t>
      Бюджеттік бағдарламалардың әкімшісі: Қазақстан Республикасының Ішкі істер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w:t>
            </w:r>
          </w:p>
          <w:p>
            <w:pPr>
              <w:spacing w:after="20"/>
              <w:ind w:left="20"/>
              <w:jc w:val="both"/>
            </w:pPr>
            <w:r>
              <w:rPr>
                <w:rFonts w:ascii="Times New Roman"/>
                <w:b w:val="false"/>
                <w:i w:val="false"/>
                <w:color w:val="000000"/>
                <w:sz w:val="20"/>
              </w:rPr>
              <w:t>
1 магистрантты оқытуға жұмсалатын орташа шығыстар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Алматы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3 919,0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Қарағанды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3 474,0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Қостанай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3 520,0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Ақтөбе заң институты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1 949,0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Мәдениет және ақпарат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магистрантты оқытуға жұмсалатын орташа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саласындағы жоғары және (немесе) жоғары оқу орнынан кейінгі білім беру ұйымдары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Денсаулық сақтау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жоғары және (немесе) жоғары оқу орнынан кейінгі білім беру ұйымдары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жоғары және (немесе) жоғары оқу орнынан кейінгі білім беру ұйымдары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қамсыздандыру (медицина)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Бас прокуратурасы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7M04 Бизнес, басқару және құқық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7М042 Құқық (ғылыми-педагогикалық бағыттағы магистратура)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6 188,5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Қоғамдық қауіпсіздік (ғылыми-педагогикалық бағыттағы магистратура)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6 188,5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Қоғамдық қауіпсіздік (бейіндік бағыттағы магистратура)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6 935,7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Мемлекеттік қызмет істері агенттігі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7М03 Әлеуметтік ғылымдар, журналистика және ақпарат 7М04 Бизнес, басқару және құқық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7M031 Әлеуметтік ғылымдар 7M041 Бизнес және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Жоғарғы Сот Кеңесі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 (мың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(немесе) жоғары оқу орнынан кейінгі білім беру ұйымдары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12 870,66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Төтенше жағдайлар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курсанта в год (в тыс.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Төтенше жағдайлар министрлігінің Мәлік Ғабдуллин атындағы азаматтық қорғау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9 167,0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Туризм және спорт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 (мың теңге) / 1 магистрантты оқытуға жұмсалатын 1 (бір) кредиттің шығыстары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туризм және меймандостық университеті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7M11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7M111 Қызмет көрсету саласы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454,9/7 581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Резидентураға қабылдау</w:t>
      </w:r>
    </w:p>
    <w:p>
      <w:pPr>
        <w:spacing w:after="0"/>
        <w:ind w:left="0"/>
        <w:jc w:val="both"/>
      </w:pPr>
      <w:r>
        <w:rPr>
          <w:rFonts w:ascii="Times New Roman"/>
          <w:b w:val="false"/>
          <w:i w:val="false"/>
          <w:color w:val="000000"/>
          <w:sz w:val="28"/>
        </w:rPr>
        <w:t>
      Бюджеттік бағдарламалардың әкімшісі: Қазақстан Республикасының Денсаулық сақтау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дәрігер-резидентті оқытуға жұмсалатын орташа шығыстар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жоғары және (немесе) жоғары оқу орнынан кейінгі білім беру ұйымдары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жоғары және (немесе) жоғары оқу орнынан кейінгі білім беру ұйымдары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7R09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(медицина)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1 811,3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Ғылым және жоғары білім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дәрігер-резидентті оқытуға жұмсалатын орташа шығыстар (мың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"Назарбаев Университеті" ДББҰ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3 895,7*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Мемлекеттік білім беру тапсырысын қаржыландыру Қазақстан Республикасы Үкіметінің 2021 жылғы 23 желтоқсандағы № 923 қаулысымен бекітілген "Назарбаев Университеті" дербес білім беру ұйымының зерттеу университетін дамытудың 2021 – 2025 жылдарға арналған бағдарламасына сәйкес мемлекеттік білім беру тапсырысы шеңберінде білім алушыларға берілетін грант мөлшеріне "1,05" арттыру коэффициентін белгілеу арқылы жүзеге асырылады.</w:t>
      </w:r>
    </w:p>
    <w:p>
      <w:pPr>
        <w:spacing w:after="0"/>
        <w:ind w:left="0"/>
        <w:jc w:val="both"/>
      </w:pPr>
      <w:r>
        <w:rPr>
          <w:rFonts w:ascii="Times New Roman"/>
          <w:b w:val="false"/>
          <w:i w:val="false"/>
          <w:color w:val="000000"/>
          <w:sz w:val="28"/>
        </w:rPr>
        <w:t>
      Докторантураға қабылдау</w:t>
      </w:r>
    </w:p>
    <w:p>
      <w:pPr>
        <w:spacing w:after="0"/>
        <w:ind w:left="0"/>
        <w:jc w:val="both"/>
      </w:pPr>
      <w:r>
        <w:rPr>
          <w:rFonts w:ascii="Times New Roman"/>
          <w:b w:val="false"/>
          <w:i w:val="false"/>
          <w:color w:val="000000"/>
          <w:sz w:val="28"/>
        </w:rPr>
        <w:t>
      Бюджеттік бағдарламалардың әкімшісі: Қазақстан Республикасының Ғылым және жоғары білім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білім алушыға орташа шығыстар (мың теңге) / 1 білім алушыны оқытуға 1 (бір) кредит шығыстары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(немесе) жоғары оқу орнынан кейінгі білім беру ұйымдары (ғылыми-педагогикалық/бейінді)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2 223,6/37 060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"Назарбаев Университеті" ДББҰ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азаматтарына, оның ішінде Қазақстан Республикасының азаматтары болып табылмайтын ұлты қазақ тұлғаларға арналған стипендиялық бағдарлама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1 307,0/21 783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Мемлекеттік білім беру тапсырысын қаржыландыру Қазақстан Республикасы Үкіметінің 2021 жылғы 23 желтоқсандағы № 923 қаулысымен бекітілген "Назарбаев Университеті" дербес білім беру ұйымының зерттеу университетін дамытудың 2021 – 2025 жылдарға арналған бағдарламасына сәйкес мемлекеттік білім беру тапсырысы шеңберінде білім алушыларға берілетін грант мөлшеріне "1,05" арттыру коэффициентін белгілеу арқылы жүзеге асырылады.</w:t>
      </w:r>
    </w:p>
    <w:p>
      <w:pPr>
        <w:spacing w:after="0"/>
        <w:ind w:left="0"/>
        <w:jc w:val="both"/>
      </w:pPr>
      <w:r>
        <w:rPr>
          <w:rFonts w:ascii="Times New Roman"/>
          <w:b w:val="false"/>
          <w:i w:val="false"/>
          <w:color w:val="000000"/>
          <w:sz w:val="28"/>
        </w:rPr>
        <w:t>
      Бюджеттік бағдарламалардың әкімшісі: Қазақстан Республикасының Ішкі істер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w:t>
            </w:r>
          </w:p>
          <w:p>
            <w:pPr>
              <w:spacing w:after="20"/>
              <w:ind w:left="20"/>
              <w:jc w:val="both"/>
            </w:pPr>
            <w:r>
              <w:rPr>
                <w:rFonts w:ascii="Times New Roman"/>
                <w:b w:val="false"/>
                <w:i w:val="false"/>
                <w:color w:val="000000"/>
                <w:sz w:val="20"/>
              </w:rPr>
              <w:t>
1 білім алушыға жұмсалатын орташа шығыстар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Алматы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4 211,0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Қарағанды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Қостанай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Мәдениет және ақпарат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білім алушыға жұмсалатын орташа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саласындағы жоғары және (немесе) жоғары оқу орнынан кейінгі білім беру ұйымдары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Денсаулық сақтау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сыныпталуы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білім алушыға жұмсалатын орташа шығыстар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жоғары және (немесе) жоғары оқу орнынан кейінгі білім беру ұйымдары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жоғары және (немесе) жоғары оқу орнынан кейінгі білім беру ұйымдары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қамсыздандыру (медицина)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Бас прокуратурасы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білім алушыға жұмсалатын орташа шығыстар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8D04 Бизнес, басқару және құқық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8D042 Құқық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7 017,6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7 017,6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Мемлекеттік қызмет істері агенттігі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8DМ03 Әлеуметтік ғылымдар, журналистика және ақпарат 8DМ04 Бизнес, басқару және құқық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8D031 Әлеуметтік ғылымдар</w:t>
            </w:r>
          </w:p>
          <w:p>
            <w:pPr>
              <w:spacing w:after="20"/>
              <w:ind w:left="20"/>
              <w:jc w:val="both"/>
            </w:pPr>
            <w:r>
              <w:rPr>
                <w:rFonts w:ascii="Times New Roman"/>
                <w:b w:val="false"/>
                <w:i w:val="false"/>
                <w:color w:val="000000"/>
                <w:sz w:val="20"/>
              </w:rPr>
              <w:t>
8D041 Бизнес және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14 693,0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Ғылым және жоғары білім</w:t>
            </w:r>
            <w:r>
              <w:br/>
            </w:r>
            <w:r>
              <w:rPr>
                <w:rFonts w:ascii="Times New Roman"/>
                <w:b w:val="false"/>
                <w:i w:val="false"/>
                <w:color w:val="000000"/>
                <w:sz w:val="20"/>
              </w:rPr>
              <w:t>министрінің</w:t>
            </w:r>
            <w:r>
              <w:br/>
            </w:r>
            <w:r>
              <w:rPr>
                <w:rFonts w:ascii="Times New Roman"/>
                <w:b w:val="false"/>
                <w:i w:val="false"/>
                <w:color w:val="000000"/>
                <w:sz w:val="20"/>
              </w:rPr>
              <w:t>2024 жылғы 18 наурыздағы</w:t>
            </w:r>
            <w:r>
              <w:br/>
            </w:r>
            <w:r>
              <w:rPr>
                <w:rFonts w:ascii="Times New Roman"/>
                <w:b w:val="false"/>
                <w:i w:val="false"/>
                <w:color w:val="000000"/>
                <w:sz w:val="20"/>
              </w:rPr>
              <w:t>№ 118 бұйрығына</w:t>
            </w:r>
            <w:r>
              <w:br/>
            </w:r>
            <w:r>
              <w:rPr>
                <w:rFonts w:ascii="Times New Roman"/>
                <w:b w:val="false"/>
                <w:i w:val="false"/>
                <w:color w:val="000000"/>
                <w:sz w:val="20"/>
              </w:rPr>
              <w:t xml:space="preserve">3-қосымша </w:t>
            </w:r>
          </w:p>
        </w:tc>
      </w:tr>
    </w:tbl>
    <w:bookmarkStart w:name="z42" w:id="15"/>
    <w:p>
      <w:pPr>
        <w:spacing w:after="0"/>
        <w:ind w:left="0"/>
        <w:jc w:val="left"/>
      </w:pPr>
      <w:r>
        <w:rPr>
          <w:rFonts w:ascii="Times New Roman"/>
          <w:b/>
          <w:i w:val="false"/>
          <w:color w:val="000000"/>
        </w:rPr>
        <w:t xml:space="preserve"> Республикалық бюджеттен қаржыландырылатын білім беру ұйымдарында жоғары білімі бар кадрлар даярлауға 2025 – 2026 оқу жылына арналған мемлекеттік білім беру тапсырысы</w:t>
      </w:r>
    </w:p>
    <w:bookmarkEnd w:id="15"/>
    <w:p>
      <w:pPr>
        <w:spacing w:after="0"/>
        <w:ind w:left="0"/>
        <w:jc w:val="both"/>
      </w:pPr>
      <w:r>
        <w:rPr>
          <w:rFonts w:ascii="Times New Roman"/>
          <w:b w:val="false"/>
          <w:i w:val="false"/>
          <w:color w:val="ff0000"/>
          <w:sz w:val="28"/>
        </w:rPr>
        <w:t xml:space="preserve">
      Ескерту. 3-қосымша жаңа редакцияда – ҚР Ғылым және жоғары білім министрінің 14.07.2025 </w:t>
      </w:r>
      <w:r>
        <w:rPr>
          <w:rFonts w:ascii="Times New Roman"/>
          <w:b w:val="false"/>
          <w:i w:val="false"/>
          <w:color w:val="ff0000"/>
          <w:sz w:val="28"/>
        </w:rPr>
        <w:t>№ 374</w:t>
      </w:r>
      <w:r>
        <w:rPr>
          <w:rFonts w:ascii="Times New Roman"/>
          <w:b w:val="false"/>
          <w:i w:val="false"/>
          <w:color w:val="ff0000"/>
          <w:sz w:val="28"/>
        </w:rPr>
        <w:t xml:space="preserve">; өзгеріс енгізілді – ҚР Ғылым және жоғары білім министрінің м.а. 25.08.2025 </w:t>
      </w:r>
      <w:r>
        <w:rPr>
          <w:rFonts w:ascii="Times New Roman"/>
          <w:b w:val="false"/>
          <w:i w:val="false"/>
          <w:color w:val="ff0000"/>
          <w:sz w:val="28"/>
        </w:rPr>
        <w:t>№ 430</w:t>
      </w:r>
      <w:r>
        <w:rPr>
          <w:rFonts w:ascii="Times New Roman"/>
          <w:b w:val="false"/>
          <w:i w:val="false"/>
          <w:color w:val="ff0000"/>
          <w:sz w:val="28"/>
        </w:rPr>
        <w:t xml:space="preserve">; 24.12.2025 </w:t>
      </w:r>
      <w:r>
        <w:rPr>
          <w:rFonts w:ascii="Times New Roman"/>
          <w:b w:val="false"/>
          <w:i w:val="false"/>
          <w:color w:val="ff0000"/>
          <w:sz w:val="28"/>
        </w:rPr>
        <w:t>№ 589</w:t>
      </w:r>
      <w:r>
        <w:rPr>
          <w:rFonts w:ascii="Times New Roman"/>
          <w:b w:val="false"/>
          <w:i w:val="false"/>
          <w:color w:val="ff0000"/>
          <w:sz w:val="28"/>
        </w:rPr>
        <w:t xml:space="preserve"> бұйрықтарымен.</w:t>
      </w:r>
    </w:p>
    <w:p>
      <w:pPr>
        <w:spacing w:after="0"/>
        <w:ind w:left="0"/>
        <w:jc w:val="both"/>
      </w:pPr>
      <w:r>
        <w:rPr>
          <w:rFonts w:ascii="Times New Roman"/>
          <w:b w:val="false"/>
          <w:i w:val="false"/>
          <w:color w:val="000000"/>
          <w:sz w:val="28"/>
        </w:rPr>
        <w:t>
      Бюджеттік бағдарламалардың әкімшісі: Қазақстан Республикасының Ғылым және жоғары білім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 жылына 1 студентті оқытуға жұмсалатын орташа шығыстар (мың теңге) / 1 студентті оқытуға жұмсалатын 1 (бір) кредиттің шығыстары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жоғары және (немесе) жоғары оқу орнынан кейінгі білім беру ұйымдары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жоғары және (немесе) жоғары оқу орнынан кейінгі білім беру ұйымдары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 Педагогикалық ғылымдар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1 139,2/18 986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1 008,1/16 801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6B02 Өнер және гуманитарлық ғылымдар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1 209,3/20 155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1 055,9/17 598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6B03 Әлеуметтік ғылымдар, журналистика және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6B04 Бизнес, басқару және құқық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6B05 Жаратылыстану ғылымдары, математика және статистика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6B06 Ақпараттық-коммуникациялық технологиялар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6B07 Инженерлік, өңдеу және құрылыс салалары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6B08 Ауыл шаруашылығы және биоресурстар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6B09 Ветеринария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1 242,6/20 710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1 089,3/18 155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айқындаған өңірлерге қоныс аударған ауыл жастары арасынан шыққан Қазақстан Республикасының азаматтарын оқытуға,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 Педагогикалық ғылымдар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1 139,2/18 986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1 008,1/16 801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6B07 Инженерлік, өңдеу және құрылыс салалары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6B08 Ауыл шаруашылығы және биоресурстар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6B09 Ветеринария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1 242,6/20 710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1 089,3/18 155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Сараланған грант,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 Педагогикалық ғылымдар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6B03 Әлеуметтік ғылымдар, журналистика және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өңірлердің жастарын жетекші жоғары оқу орындарында оқыту үшін нысаналы білім беру гранттары,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 Педагогикалық ғылымдар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1 139,2/18 986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1 008,1/16 801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6B02 Өнер және гуманитарлық ғылымдар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1 209,3/20 155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1 055,9/17 598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6B03 Әлеуметтік ғылымдар, журналистика және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6B04 Бизнес, басқару және құқық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6B05 Жаратылыстану ғылымдары, математика және статистика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6B06 Ақпараттық-коммуникациялық технологиялар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6B07 Инженерлік, өңдеу және құрылыс салалары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6B08 Ауыл шаруашылығы және биоресурстар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Әскерге шақыру бойынша мерзімді әскери қызметтің белгіленген мерзімін өткерген Қазақстан Республикасының азаматтары үшін қабылдау квотасы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6B02 Өнер және гуманитарлық ғылымдар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1 209,3/20 155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1 055,9/17 598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6B03 Әлеуметтік ғылымдар, журналистика және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6B04 Бизнес, басқару және құқық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6B05 Жаратылыстану ғылымдары, математика және статистика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6B06 Ақпараттық-коммуникациялық технологиялар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6B07 Инженерлік, өңдеу және құрылыс салалары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6B08 Ауыл шаруашылығы және биоресурстар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1 242,6/20 710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1 089,3/18 155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келісімдер бойынша шетел азаматтарын оқытуға*, Шетел азаматтарына, оның ішінде Қазақстан Республикасының азаматы болып табылмайтын ұлты қазақ адамдарға арналған стипендиялық бағдарлама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635,8/10 597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635,8/10 597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ЖЖОКБҰ даярлық бөлімдерінің тыңдаушыларын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"Назарбаев Университеті" ДББҰ –да студенттерді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"Назарбаев Университеті" ДББҰ даярлық бөлімінде тыңдаушыларды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1 242,6/20 710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1 089,3/18 155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және шетелдік оқу орындарында және (немесе) олардың Қазақстан Республикасындағы филиалдарында оқытуға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"МИФИ" ұлттық ядролық зерттеу университеті" Федералдық мемлекеттік дербес Жоғары білім беру мекемесінің филиалында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1 824,60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 Губкин атындағы Ресей мемлкеттік мұнай және газ университеті (Ұлттық зерттеу университеті)" Федералдық мемлекеттік дербес Жоғары білім беру мекемесінің филиалында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 Менделеев атындағы Ресей химия-технологиялық университеті Федералдық мемлекеттік Жоғары білім беру мекемесінің филиалында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 Ломоносов атындағы Мәскеу мемлекеттік университетінің Қазақстандағы филиалында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авиация институтының "Восход" филиалында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"Манаш Қозыбаев атындағы Солтүстік Қазақстан университеті" КеАҚ екі дипломдық білім беру бойынша Аризона университетінің филиалында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"Манаш Қозыбаев атындағы Солтүстік Қазақстан университеті" КеАҚ стратегиялық әріптестік шеңберінде іске асырылатын бірлескен білім беру бағдарламалары бойынша Аризона университетінің филиалында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Жұбанов атындағы Ақтөбе өңірлік университеті" КеАҚ базасында екі дипломдық білім беру бойынша Ұлыбритания және Солтүстік Ирландия Біріккен Корольдігінің Хериот-Уатт университетінің филиалында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"Нархоз университеті" КЕАҚ базасында "Queen' s University Belfast"Белфасттағы Королева университетінің филиалында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5 054,00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Сәтбаев атындағы Қазақ ұлттық техникалық зерттеу университеті КЕАҚ базасында "City University of Hong Kong" Гонконг қаласы университетінің филиалында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"Л.Н. Гумилев атындағы Еуразия ұлттық университеті" коммерциялық емес акционерлік қоғамы базасында "Ресей Федерацииясы Сыртқы істер министрлігінің Мәскеу мемлекеттік халықаралық қатынастар институты (университет)" федералдық дербес мемлекеттік жоғары білім беру мекемесінің (Ресей Федерацииясы) филиалында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Cardiff University Astana шетелдік оқу орнында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"Coventry Kazakhstan" (Ковентри Казахстан) шетелдік оқу орнында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"Қазақстандағы Анхальт халықаралық университеті" Анхальт қолданбалы ғылымдар университетінің филиалында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77 084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Мемлекеттік білім беру тапсырысының құны даярлау бағыттары бойынша есепке алынады.</w:t>
      </w:r>
    </w:p>
    <w:p>
      <w:pPr>
        <w:spacing w:after="0"/>
        <w:ind w:left="0"/>
        <w:jc w:val="both"/>
      </w:pPr>
      <w:r>
        <w:rPr>
          <w:rFonts w:ascii="Times New Roman"/>
          <w:b w:val="false"/>
          <w:i w:val="false"/>
          <w:color w:val="000000"/>
          <w:sz w:val="28"/>
        </w:rPr>
        <w:t>
      х 2023 жылғы 10 шiлдедегi № 311 Қазақстан Республикасы Ғылым және жоғары білім министрінің "Кредиттік оқыту технологиясын ескере отырып, жоғары және (немесе) жоғары оқу орнынан кейінгі білім беруді жан басына шаққандағы нормативтік қаржыландырудың кейбір мәселелері туралы" бұйрығына сәйкес қаржыландыру жүзеге асырылады.</w:t>
      </w:r>
    </w:p>
    <w:p>
      <w:pPr>
        <w:spacing w:after="0"/>
        <w:ind w:left="0"/>
        <w:jc w:val="both"/>
      </w:pPr>
      <w:r>
        <w:rPr>
          <w:rFonts w:ascii="Times New Roman"/>
          <w:b w:val="false"/>
          <w:i w:val="false"/>
          <w:color w:val="000000"/>
          <w:sz w:val="28"/>
        </w:rPr>
        <w:t>
      ** Мемлекеттік білім беру тапсырысын қаржыландыру Қазақстан Республикасы Үкіметінің 2021 жылғы 23 желтоқсандағы № 923 қаулысымен бекітілген "Назарбаев Университеті" дербес білім беру ұйымының зерттеу университетін дамытудың 2021 – 2025 жылдарға арналған бағдарламасына сәйкес мемлекеттік білім беру тапсырысы шеңберінде білім алушыларға берілетін грант мөлшеріне "1,05" арттыру коэффициентін белгілеу арқылы жүзеге асырылады.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Бюджеттік бағдарламалар әкімшісі: Қазақстан Республикасының Ішкі істер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 оқуға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курсантты оқытуға жұмсалатын орташа шығыстар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Алматы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4 245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Қарағанды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2 875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Қостанай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3 797</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Ақтөбе заң институты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2 958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 әкімшісі: Қазақстан Республикасының Төтенше жағдайлар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 оқуға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курсантты оқытуға жұмсалатын орташа шығыстар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Төтенше жағдайлар министрлігінің Мәлік Ғабдуллин атындағы Азаматтық қорғау академиясы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6B121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3 356,0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3 356,0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Қоғамдық қауіпсіздік (Қырғыз Республикасының азаматтарын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2 099,0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Қоғамдық қауіпсіздік (Тәжікстан Республикасының азаматтарын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3 470,0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 әкімшісі: Қазақстан Республикасының Мәдениет және ақпарат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 оқуға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студентті оқытуға жұмсалатын орташа шығыстар (мың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саласындағы жоғары және (немесе) жоғары оқу орнынан кейінгі білім беру ұйымдары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r>
        <w:rPr>
          <w:rFonts w:ascii="Times New Roman"/>
          <w:b w:val="false"/>
          <w:i w:val="false"/>
          <w:color w:val="000000"/>
          <w:sz w:val="28"/>
        </w:rPr>
        <w:t>
       Бюджеттік бағдарламалар әкімшісі: Қазақстан Республикасының Денсаулық сақтау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сыныпталуы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сыныпталуы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жылында 1 студентті оқытуға жұмсалатын орташа шығыстар (мың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жоғары және (немесе) жоғары оқу орнынан кейінгі білім беру ұйымдары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жоғары және (немесе) жоғары оқу орнынан кейінгі білім беру ұйымдары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6В10 Денсаулық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6В101 Денсаулық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 (оның ішінде клиникалық емес мамандықтар бойынша – 200, шетелдік азаматтарды халықаралық келісімдер бойынша оқытуға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Туризм және спорт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жылында 1 студентті оқытуға жұмсалатын орташа шығыстар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туризм және қонақжайлылық университеті" коммерциялық емес акционерлік қоғамы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6B111 Қызмет көрсету саласы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және бұқаралық спорт академиясы" жауапкершілігі шектеулі серіктестігі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6B115 Спорт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Ғылым және жоғары білім</w:t>
            </w:r>
            <w:r>
              <w:br/>
            </w:r>
            <w:r>
              <w:rPr>
                <w:rFonts w:ascii="Times New Roman"/>
                <w:b w:val="false"/>
                <w:i w:val="false"/>
                <w:color w:val="000000"/>
                <w:sz w:val="20"/>
              </w:rPr>
              <w:t>министрінің</w:t>
            </w:r>
            <w:r>
              <w:br/>
            </w:r>
            <w:r>
              <w:rPr>
                <w:rFonts w:ascii="Times New Roman"/>
                <w:b w:val="false"/>
                <w:i w:val="false"/>
                <w:color w:val="000000"/>
                <w:sz w:val="20"/>
              </w:rPr>
              <w:t>2024 жылғы 18 наурыздағы</w:t>
            </w:r>
            <w:r>
              <w:br/>
            </w:r>
            <w:r>
              <w:rPr>
                <w:rFonts w:ascii="Times New Roman"/>
                <w:b w:val="false"/>
                <w:i w:val="false"/>
                <w:color w:val="000000"/>
                <w:sz w:val="20"/>
              </w:rPr>
              <w:t>№ 118 бұйрығына</w:t>
            </w:r>
            <w:r>
              <w:br/>
            </w:r>
            <w:r>
              <w:rPr>
                <w:rFonts w:ascii="Times New Roman"/>
                <w:b w:val="false"/>
                <w:i w:val="false"/>
                <w:color w:val="000000"/>
                <w:sz w:val="20"/>
              </w:rPr>
              <w:t>4-қосымша</w:t>
            </w:r>
          </w:p>
        </w:tc>
      </w:tr>
    </w:tbl>
    <w:bookmarkStart w:name="z50" w:id="16"/>
    <w:p>
      <w:pPr>
        <w:spacing w:after="0"/>
        <w:ind w:left="0"/>
        <w:jc w:val="left"/>
      </w:pPr>
      <w:r>
        <w:rPr>
          <w:rFonts w:ascii="Times New Roman"/>
          <w:b/>
          <w:i w:val="false"/>
          <w:color w:val="000000"/>
        </w:rPr>
        <w:t xml:space="preserve"> Республикалық бюджеттен қаржыландырылатын білім беру ұйымдарында жоғары оқу орнынан кейінгі білімі бар кадрлар даярлауға 2025 – 2026 оқу жылына арналған мемлекеттік білім беру тапсырысы</w:t>
      </w:r>
    </w:p>
    <w:bookmarkEnd w:id="16"/>
    <w:p>
      <w:pPr>
        <w:spacing w:after="0"/>
        <w:ind w:left="0"/>
        <w:jc w:val="both"/>
      </w:pPr>
      <w:r>
        <w:rPr>
          <w:rFonts w:ascii="Times New Roman"/>
          <w:b w:val="false"/>
          <w:i w:val="false"/>
          <w:color w:val="ff0000"/>
          <w:sz w:val="28"/>
        </w:rPr>
        <w:t xml:space="preserve">
      Ескерту. 4-қосымша жаңа редакцияда – ҚР Ғылым және жоғары білім министрінің 26.11.2024 </w:t>
      </w:r>
      <w:r>
        <w:rPr>
          <w:rFonts w:ascii="Times New Roman"/>
          <w:b w:val="false"/>
          <w:i w:val="false"/>
          <w:color w:val="ff0000"/>
          <w:sz w:val="28"/>
        </w:rPr>
        <w:t>№ 534</w:t>
      </w:r>
      <w:r>
        <w:rPr>
          <w:rFonts w:ascii="Times New Roman"/>
          <w:b w:val="false"/>
          <w:i w:val="false"/>
          <w:color w:val="ff0000"/>
          <w:sz w:val="28"/>
        </w:rPr>
        <w:t xml:space="preserve"> (алғашқы ресми жарияланған күнінен бастап қолданысқа енгізіледі) бұйрығымен; өзгеріс енгізілді - ҚР Ғылым және жоғары білім министрінің м.а. 13.06.2025 </w:t>
      </w:r>
      <w:r>
        <w:rPr>
          <w:rFonts w:ascii="Times New Roman"/>
          <w:b w:val="false"/>
          <w:i w:val="false"/>
          <w:color w:val="ff0000"/>
          <w:sz w:val="28"/>
        </w:rPr>
        <w:t>№ 309</w:t>
      </w:r>
      <w:r>
        <w:rPr>
          <w:rFonts w:ascii="Times New Roman"/>
          <w:b w:val="false"/>
          <w:i w:val="false"/>
          <w:color w:val="ff0000"/>
          <w:sz w:val="28"/>
        </w:rPr>
        <w:t xml:space="preserve">; 14.07.2025 </w:t>
      </w:r>
      <w:r>
        <w:rPr>
          <w:rFonts w:ascii="Times New Roman"/>
          <w:b w:val="false"/>
          <w:i w:val="false"/>
          <w:color w:val="ff0000"/>
          <w:sz w:val="28"/>
        </w:rPr>
        <w:t>№ 374</w:t>
      </w:r>
      <w:r>
        <w:rPr>
          <w:rFonts w:ascii="Times New Roman"/>
          <w:b w:val="false"/>
          <w:i w:val="false"/>
          <w:color w:val="ff0000"/>
          <w:sz w:val="28"/>
        </w:rPr>
        <w:t xml:space="preserve">; 24.12.2025 </w:t>
      </w:r>
      <w:r>
        <w:rPr>
          <w:rFonts w:ascii="Times New Roman"/>
          <w:b w:val="false"/>
          <w:i w:val="false"/>
          <w:color w:val="ff0000"/>
          <w:sz w:val="28"/>
        </w:rPr>
        <w:t>№ 589</w:t>
      </w:r>
      <w:r>
        <w:rPr>
          <w:rFonts w:ascii="Times New Roman"/>
          <w:b w:val="false"/>
          <w:i w:val="false"/>
          <w:color w:val="ff0000"/>
          <w:sz w:val="28"/>
        </w:rPr>
        <w:t xml:space="preserve"> бұйрықтарымен.</w:t>
      </w:r>
    </w:p>
    <w:p>
      <w:pPr>
        <w:spacing w:after="0"/>
        <w:ind w:left="0"/>
        <w:jc w:val="both"/>
      </w:pPr>
      <w:r>
        <w:rPr>
          <w:rFonts w:ascii="Times New Roman"/>
          <w:b w:val="false"/>
          <w:i w:val="false"/>
          <w:color w:val="000000"/>
          <w:sz w:val="28"/>
        </w:rPr>
        <w:t>
      Магистратураға қабылдау</w:t>
      </w:r>
    </w:p>
    <w:p>
      <w:pPr>
        <w:spacing w:after="0"/>
        <w:ind w:left="0"/>
        <w:jc w:val="both"/>
      </w:pPr>
      <w:r>
        <w:rPr>
          <w:rFonts w:ascii="Times New Roman"/>
          <w:b w:val="false"/>
          <w:i w:val="false"/>
          <w:color w:val="000000"/>
          <w:sz w:val="28"/>
        </w:rPr>
        <w:t>
      Бюджеттік бағдарламалардың әкімшісі: Қазақстан Республикасының Ғылым және жоғары білім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 (мың теңге) / 1 магистрантты оқытуға жұмсалатын 1 (бір) кредиттің шығыстары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жоғары және (немесе) жоғары оқу орнынан кейінгі білім беру ұйымдары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жоғары және (немесе) жоғары оқу орнынан кейінгі білім беру ұйымдары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және педагогикалық магистратура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9 590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747,3/12 455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454,9/7 581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келісімдер бойынша шетел азаматтарын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Бейіндік магистратура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747,3/12 455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454,9/7 581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 Ломоносов атындағы Мәскеу мемлекеттік университетінің Қазақстандағы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2 632,4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"МИФИ" Ұлттық ядролық зерттеу университеті" Жоғары білім беру федералды мемлекеттік дербес білім беру мекемесінің Қазақстандық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"Назарбаев Университеті" ДББҰ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6 523,3*</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Сәтбаев атындағы Қазақ ұлттық техникалық зерттеу университеті КЕАҚ базасында "City University of Hong Kong" Гонконг қаласы университетінің филиалында студенттерді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азаматтарына, оның ішінде Қазақстан Республикасының азаматтары болып табылмайтын ұлты қазақ тұлғаларға арналған стипендиялық бағдарлама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646,3 /10 772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"Л.Н. Гумилев атындағы Еуразия ұлттық университеті" коммерциялық емес акционерлік қоғамы базасында "Ресей Федерацииясы Сыртқы істер министрлігінің Мәскеу мемлекеттік халықаралық қатынастар институты (университет)" федералдық дербес мемлекеттік жоғары білім беру мекемесінің (Ресей Федерацииясы) филиалында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 Мемлекеттік білім беру тапсырысын қаржыландыру Қазақстан Республикасы Үкіметінің 2021 жылғы 23 желтоқсандағы № 923 қаулысымен бекітілген "Назарбаев Университеті" дербес білім беру ұйымының зерттеу университетін дамытудың 2021 – 2025 жылдарға арналған </w:t>
      </w:r>
      <w:r>
        <w:rPr>
          <w:rFonts w:ascii="Times New Roman"/>
          <w:b w:val="false"/>
          <w:i w:val="false"/>
          <w:color w:val="000000"/>
          <w:sz w:val="28"/>
        </w:rPr>
        <w:t>бағдарламасына</w:t>
      </w:r>
      <w:r>
        <w:rPr>
          <w:rFonts w:ascii="Times New Roman"/>
          <w:b w:val="false"/>
          <w:i w:val="false"/>
          <w:color w:val="000000"/>
          <w:sz w:val="28"/>
        </w:rPr>
        <w:t xml:space="preserve"> сәйкес мемлекеттік білім беру тапсырысы шеңберінде білім алушыларға берілетін грант мөлшеріне "1,05" арттыру коэффициентін белгілеу арқылы жүзеге асырылады.</w:t>
      </w:r>
    </w:p>
    <w:p>
      <w:pPr>
        <w:spacing w:after="0"/>
        <w:ind w:left="0"/>
        <w:jc w:val="both"/>
      </w:pPr>
      <w:r>
        <w:rPr>
          <w:rFonts w:ascii="Times New Roman"/>
          <w:b w:val="false"/>
          <w:i w:val="false"/>
          <w:color w:val="000000"/>
          <w:sz w:val="28"/>
        </w:rPr>
        <w:t xml:space="preserve">
      х "Кредиттік оқыту технологиясын ескере отырып, жоғары және (немесе) жоғары оқу орнынан кейінгі білім беруді жан басына шаққандағы нормативтік қаржыландырудың кейбір мәселелері туралы" 2023 жылғы 10 шiлдедегi Қазақстан Республикасы Ғылым және жоғары білім министрінің № 311 </w:t>
      </w:r>
      <w:r>
        <w:rPr>
          <w:rFonts w:ascii="Times New Roman"/>
          <w:b w:val="false"/>
          <w:i w:val="false"/>
          <w:color w:val="000000"/>
          <w:sz w:val="28"/>
        </w:rPr>
        <w:t>бұйрығына</w:t>
      </w:r>
      <w:r>
        <w:rPr>
          <w:rFonts w:ascii="Times New Roman"/>
          <w:b w:val="false"/>
          <w:i w:val="false"/>
          <w:color w:val="000000"/>
          <w:sz w:val="28"/>
        </w:rPr>
        <w:t xml:space="preserve"> сәйкес қаржыландыру жүзеге асырылады.</w:t>
      </w:r>
    </w:p>
    <w:p>
      <w:pPr>
        <w:spacing w:after="0"/>
        <w:ind w:left="0"/>
        <w:jc w:val="both"/>
      </w:pPr>
      <w:r>
        <w:rPr>
          <w:rFonts w:ascii="Times New Roman"/>
          <w:b w:val="false"/>
          <w:i w:val="false"/>
          <w:color w:val="000000"/>
          <w:sz w:val="28"/>
        </w:rPr>
        <w:t>
      Бюджеттік бағдарламалардың әкімшісі: Қазақстан Республикасының Ішкі істер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Басқару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6 875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Алматы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Қарағанды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Қостанай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5 513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Ақтөбе заң институты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Мәдениет және ақпарат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магистрантты оқытуға жұмсалатын орташа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саласындағы жоғары және (немесе) жоғары оқу орнынан кейінгі білім беру ұйымдары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Денсаулық сақтау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жоғары және (немесе) жоғары оқу орнынан кейінгі білім беру ұйымдары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жоғары және (немесе) жоғары оқу орнынан кейінгі білім беру ұйымдары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қамсыздандыру (медицина)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Бас прокуратурасы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7M04 Бизнес, басқару және құқық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7М042 Құқық (ғылыми-педагогикалық бағыттағы магистратура)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5 666,1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Қоғамдық қауіпсіздік (ғылыми-педагогикалық бағыттағы магистратура)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5 666,1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Қоғамдық қауіпсіздік (бейіндік бағыттағы магистратура)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6 468,9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Мемлекеттік қызмет істері агенттігі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7М03 Әлеуметтік ғылымдар, журналистика және ақпарат 7М04 Бизнес, басқару және құқық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7M031 Әлеуметтік ғылымдар 7M041 Бизнес және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9 207,0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Жоғарғы Сот Кеңесі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 (мың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(немесе) жоғары оқу орнынан кейінгі білім беру ұйымдары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13 362,32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Төтенше жағдайлар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курсанта в год (в тыс.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Төтенше жағдайлар министрлігінің Мәлік Ғабдуллин атындағы азаматтық қорғау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9 167,0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Туризм және спорт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 (мың теңге) / 1 магистрантты оқытуға жұмсалатын 1 (бір) кредиттің шығыстары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туризм және меймандостық университеті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7M11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7M111 Қызмет көрсету саласы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454,9/7 581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Резидентураға қабылдау</w:t>
      </w:r>
    </w:p>
    <w:p>
      <w:pPr>
        <w:spacing w:after="0"/>
        <w:ind w:left="0"/>
        <w:jc w:val="both"/>
      </w:pPr>
      <w:r>
        <w:rPr>
          <w:rFonts w:ascii="Times New Roman"/>
          <w:b w:val="false"/>
          <w:i w:val="false"/>
          <w:color w:val="000000"/>
          <w:sz w:val="28"/>
        </w:rPr>
        <w:t>
      Бюджеттік бағдарламалардың әкімшісі: Қазақстан Республикасының Денсаулық сақтау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дәрігер-резидентті оқытуға жұмсалатын орташа шығыстар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жоғары және (немесе) жоғары оқу орнынан кейінгі білім беру ұйымдары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жоғары және (немесе) жоғары оқу орнынан кейінгі білім беру ұйымдары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7R09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(медицина)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1 811,3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Ғылым және жоғары білім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дәрігер-резидентті оқытуға жұмсалатын орташа шығыстар (мың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"Назарбаев Университеті" ДББҰ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3 575,7*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Мемлекеттік білім беру тапсырысын қаржыландыру Қазақстан Республикасы Үкіметінің 2021 жылғы 23 желтоқсандағы № 923 қаулысымен бекітілген "Назарбаев Университеті" дербес білім беру ұйымының зерттеу университетін дамытудың 2021 – 2025 жылдарға арналған бағдарламасына сәйкес мемлекеттік білім беру тапсырысы шеңберінде білім алушыларға берілетін грант мөлшеріне "1,05" арттыру коэффициентін белгілеу арқылы жүзеге асырылады.</w:t>
      </w:r>
    </w:p>
    <w:p>
      <w:pPr>
        <w:spacing w:after="0"/>
        <w:ind w:left="0"/>
        <w:jc w:val="both"/>
      </w:pPr>
      <w:r>
        <w:rPr>
          <w:rFonts w:ascii="Times New Roman"/>
          <w:b w:val="false"/>
          <w:i w:val="false"/>
          <w:color w:val="000000"/>
          <w:sz w:val="28"/>
        </w:rPr>
        <w:t>
      Докторантураға қабылдау</w:t>
      </w:r>
    </w:p>
    <w:p>
      <w:pPr>
        <w:spacing w:after="0"/>
        <w:ind w:left="0"/>
        <w:jc w:val="both"/>
      </w:pPr>
      <w:r>
        <w:rPr>
          <w:rFonts w:ascii="Times New Roman"/>
          <w:b w:val="false"/>
          <w:i w:val="false"/>
          <w:color w:val="000000"/>
          <w:sz w:val="28"/>
        </w:rPr>
        <w:t>
      Бюджеттік бағдарламалардың әкімшісі: Қазақстан Республикасының Ғылым және жоғары білім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білім алушыға орташа шығыстар (мың теңге) / 1 білім алушыны оқытуға 1 (бір) кредит шығыстары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(немесе) жоғары оқу орнынан кейінгі білім беру ұйымдары (ғылыми-педагогикалық)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2 691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2 223,6/37 060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келісімдер бойынша шетел азаматтарын оқытуға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(немесе) жоғары оқу орнынан кейінгі білім беру ұйымдары (бейінді)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"Назарбаев Университеті" ДББҰ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азаматтарына, оның ішінде Қазақстан Республикасының азаматтары болып табылмайтын ұлты қазақ тұлғаларға арналған стипендиялық бағдарлама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1 307,0/21 783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Мемлекеттік білім беру тапсырысын қаржыландыру Қазақстан Республикасы Үкіметінің 2021 жылғы 23 желтоқсандағы № 923 қаулысымен бекітілген "Назарбаев Университеті" дербес білім беру ұйымының зерттеу университетін дамытудың 2021 – 2025 жылдарға арналған бағдарламасына сәйкес мемлекеттік білім беру тапсырысы шеңберінде білім алушыларға берілетін грант мөлшеріне "1,05" арттыру коэффициентін белгілеу арқылы жүзеге асырылады.</w:t>
      </w:r>
    </w:p>
    <w:p>
      <w:pPr>
        <w:spacing w:after="0"/>
        <w:ind w:left="0"/>
        <w:jc w:val="both"/>
      </w:pPr>
      <w:r>
        <w:rPr>
          <w:rFonts w:ascii="Times New Roman"/>
          <w:b w:val="false"/>
          <w:i w:val="false"/>
          <w:color w:val="000000"/>
          <w:sz w:val="28"/>
        </w:rPr>
        <w:t>
      Бюджеттік бағдарламалардың әкімшісі: Қазақстан Республикасының Ішкі істер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білім алушыға жұмсалатын орташа шығыстар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Басқару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7 007</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Алматы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5 688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Қарағанды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6 756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Қостанай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Мәдениет және ақпарат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білім алушыға жұмсалатын орташа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саласындағы жоғары және (немесе) жоғары оқу орнынан кейінгі білім беру ұйымдары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Денсаулық сақтау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сыныпталуы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білім алушыға жұмсалатын орташа шығыстар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жоғары және (немесе) жоғары оқу орнынан кейінгі білім беру ұйымдары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жоғары және (немесе) жоғары оқу орнынан кейінгі білім беру ұйымдары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қамсыздандыру (медицина)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Бас прокуратурасы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білім алушыға жұмсалатын орташа шығыстар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8D04 Бизнес, басқару және құқық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8D042 Құқық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6 337,3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6 337,3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Мемлекеттік қызмет істері агенттігі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8DМ03 Әлеуметтік ғылымдар, журналистика және ақпарат 8DМ04 Бизнес, басқару және құқық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8D031 Әлеуметтік ғылымдар</w:t>
            </w:r>
          </w:p>
          <w:p>
            <w:pPr>
              <w:spacing w:after="20"/>
              <w:ind w:left="20"/>
              <w:jc w:val="both"/>
            </w:pPr>
            <w:r>
              <w:rPr>
                <w:rFonts w:ascii="Times New Roman"/>
                <w:b w:val="false"/>
                <w:i w:val="false"/>
                <w:color w:val="000000"/>
                <w:sz w:val="20"/>
              </w:rPr>
              <w:t>
8D041 Бизнес және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14 971,0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Ғылым және жоғары білім</w:t>
            </w:r>
            <w:r>
              <w:br/>
            </w:r>
            <w:r>
              <w:rPr>
                <w:rFonts w:ascii="Times New Roman"/>
                <w:b w:val="false"/>
                <w:i w:val="false"/>
                <w:color w:val="000000"/>
                <w:sz w:val="20"/>
              </w:rPr>
              <w:t>министрінің</w:t>
            </w:r>
            <w:r>
              <w:br/>
            </w:r>
            <w:r>
              <w:rPr>
                <w:rFonts w:ascii="Times New Roman"/>
                <w:b w:val="false"/>
                <w:i w:val="false"/>
                <w:color w:val="000000"/>
                <w:sz w:val="20"/>
              </w:rPr>
              <w:t>2024 жылғы 18 наурыздағы</w:t>
            </w:r>
            <w:r>
              <w:br/>
            </w:r>
            <w:r>
              <w:rPr>
                <w:rFonts w:ascii="Times New Roman"/>
                <w:b w:val="false"/>
                <w:i w:val="false"/>
                <w:color w:val="000000"/>
                <w:sz w:val="20"/>
              </w:rPr>
              <w:t>№ 118 бұйрығына</w:t>
            </w:r>
            <w:r>
              <w:br/>
            </w:r>
            <w:r>
              <w:rPr>
                <w:rFonts w:ascii="Times New Roman"/>
                <w:b w:val="false"/>
                <w:i w:val="false"/>
                <w:color w:val="000000"/>
                <w:sz w:val="20"/>
              </w:rPr>
              <w:t xml:space="preserve">5-қосымша </w:t>
            </w:r>
          </w:p>
        </w:tc>
      </w:tr>
    </w:tbl>
    <w:bookmarkStart w:name="z68" w:id="17"/>
    <w:p>
      <w:pPr>
        <w:spacing w:after="0"/>
        <w:ind w:left="0"/>
        <w:jc w:val="left"/>
      </w:pPr>
      <w:r>
        <w:rPr>
          <w:rFonts w:ascii="Times New Roman"/>
          <w:b/>
          <w:i w:val="false"/>
          <w:color w:val="000000"/>
        </w:rPr>
        <w:t xml:space="preserve"> Республикалық бюджеттен қаржыландырылатын білім беру ұйымдарында жоғары білімі бар кадрлар даярлауға 2026 – 2027 оқу жылына арналған мемлекеттік білім беру тапсырысы</w:t>
      </w:r>
    </w:p>
    <w:bookmarkEnd w:id="17"/>
    <w:p>
      <w:pPr>
        <w:spacing w:after="0"/>
        <w:ind w:left="0"/>
        <w:jc w:val="both"/>
      </w:pPr>
      <w:r>
        <w:rPr>
          <w:rFonts w:ascii="Times New Roman"/>
          <w:b w:val="false"/>
          <w:i w:val="false"/>
          <w:color w:val="ff0000"/>
          <w:sz w:val="28"/>
        </w:rPr>
        <w:t xml:space="preserve">
      Ескерту. 5-қосымша жаңа редакцияда – ҚР Ғылым және жоғары білім министрінің м.а. 17.07.2026 </w:t>
      </w:r>
      <w:r>
        <w:rPr>
          <w:rFonts w:ascii="Times New Roman"/>
          <w:b w:val="false"/>
          <w:i w:val="false"/>
          <w:color w:val="ff0000"/>
          <w:sz w:val="28"/>
        </w:rPr>
        <w:t>№ 340</w:t>
      </w:r>
      <w:r>
        <w:rPr>
          <w:rFonts w:ascii="Times New Roman"/>
          <w:b w:val="false"/>
          <w:i w:val="false"/>
          <w:color w:val="ff0000"/>
          <w:sz w:val="28"/>
        </w:rPr>
        <w:t xml:space="preserve"> бұйрығымен.</w:t>
      </w:r>
    </w:p>
    <w:p>
      <w:pPr>
        <w:spacing w:after="0"/>
        <w:ind w:left="0"/>
        <w:jc w:val="both"/>
      </w:pPr>
      <w:r>
        <w:rPr>
          <w:rFonts w:ascii="Times New Roman"/>
          <w:b w:val="false"/>
          <w:i w:val="false"/>
          <w:color w:val="000000"/>
          <w:sz w:val="28"/>
        </w:rPr>
        <w:t>
      Бюджеттік бағдарламалардың әкімшісі: Қазақстан Республикасының Ғылым және жоғары білім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 жылына 1 студентті оқытуға жұмсалатын орташа шығыстар (мың теңге) / 1 студентті оқытуға жұмсалатын 1 (бір) кредиттің шығыстары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жоғары және (немесе) жоғары оқу орнынан кейінгі білім беру ұйымдары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жоғары және (немесе) жоғары оқу орнынан кейінгі білім беру ұйымдары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 Педагогикалық ғылымдар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1 139,2/18 986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1 008,1/16 801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6B02 Өнер және гуманитарлық ғылымдар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1 209,3/20 155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1 055,9/17 598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6B03 Әлеуметтік ғылымдар, журналистика және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6B04 Бизнес, басқару және құқық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6B05 Жаратылыстану ғылымдары, математика және статистика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6B06 Ақпараттық-коммуникациялық технологиялар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6B07 Инженерлік, өңдеу және құрылыс салалары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16 674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6B08 Ауыл шаруашылығы және биоресурстар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6B09 Ветеринария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1 242,6/20 710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1 089,3/18 155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айқындаған өңірлерге қоныс аударған ауыл жастары арасынан шыққан Қазақстан Республикасының азаматтарын оқытуға,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 Педагогикалық ғылымдар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1 139,2/18 986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1 008,1/16 801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6B07 Инженерлік, өңдеу және құрылыс салалары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6B08 Ауыл шаруашылығы және биоресурстар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6B09 Ветеринария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1 242,6/20 710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1 089,3/18 155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Әскерге шақыру бойынша мерзімді әскери қызметтің белгіленген мерзімін өткерген Қазақстан Республикасының азаматтары үшін оқытуға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6B06 Ақпараттық-коммуникациялық технологиялар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6B07 Инженерлік, өңдеу және құрылыс салалары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6B08 Ауыл шаруашылығы және биоресурстар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6B09 Ветеринария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1 242,6/20 710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1 089,3/18 155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905,8/15 096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келісімдер бойынша шетел азаматтарын оқытуға, сондай-ақ, Қазақстан Республикасының азаматтарын халықаралық және шетелдік оқу орындарында және (немесе) олардың Қазақстан Республикасындағы филиалдарында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1 039,8/17 330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924,8/15 413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 Ломоносов атындағы Мәскеу мемлекеттік университетінің Қазақстандағы филиалында азаматтарды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"МИФИ" Ұлттық зерттеу ядролық университеті" федералдық мемлекеттік дербес жоғары білім беру мекемесінің филиалында азаматтарды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Жұбанов атындағы Ақтөбе өңірлік университеті" КеАҚ базасында екі дипломдық білім беру бойынша Ұлыбритания және Солтүстік Ирландия Біріккен Корольдігінің Хериот-Уатт университетінің филиалында азаматтарды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 Губкин атындағы Ресей мемлкеттік мұнай және газ университеті (Ұлттық зерттеу университеті)" федералдық мемлекеттік дербес жоғары білім беру мекемесінің филиалында азаматтарды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"Манаш Қозыбаев атындағы Солтүстік Қазақстан университеті" КеАҚ Аризона университетімен стратегиялық серіктестік шеңберінде екі дипломдық бағдарлама бойынша азаматтарды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"Манаш Қозыбаев атындағы Солтүстік Қазақстан университеті" КеАҚ Аризона университетімен стратегиялық серіктестік шеңберінде бірлескен білім беру бағдарламалары бойынша азаматтарды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авиация институтының "Восход" филиалында азаматтарды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"Нархоз университеті" КеАҚ базасында "Queen' s University Belfast" Белфастегі Королева университетінің филиалында азаматтарды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Сәтбаев атындағы Қазақ ұлттық техникалық зерттеу университеті" КеАҚ базасында "City University of Hong Kong" Гонконг қаласы университетінің филиалында азаматтарды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"Coventry Kazakhstan" (Ковентри Казахстан) шетелдік оқу орнында азаматтарды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"Л.Н. Гумилев атындағы Еуразия ұлттық университеті" коммерциялық емес акционерлік қоғамы базасында "Ресей Федерациясы Сыртқы істер министрлігінің Мәскеу мемлекеттік халықаралық қатынастар институты (университет)" федералдық дербес мемлекеттік жоғары білім беру мекемесінің (Ресей Федерацииясы) филиалында азаматтарды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"Ғ.Дәукеев атындағы Алматы энергетика және байланыс университеті" КеАҚ базасында Анхальт қолданбалы ғылымдар университетінің филиалында азаматтарды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 Жәнібеков атындағы Оңтүстік Қазақстан педагогикалық университеті" коммерциялық емес акционерлік қоғамы базасында Гази Университетінің (Gazi Universitesi) (Түркия)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Әуезов атындағы Оңтүстік Қазақстан университеті" коммерциялық емес акционерлік қоғамы базасында Arizona State University "Honors College" (АҚШ)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 Менделеев атындағы Ресей химия-технологиялық университеті Федералдық мемлекеттік Жоғары білім беру мекемесінің филиалында студенттерді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"University of Innovation and Technology" шетелдік білім беру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 York Film Academy Kazakhstan" шетелдік білім беру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Cardiff University Astana шетелдік оқу орнында азаматтарды оқыту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"Назарбаев Университеті" ДББҰ –да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5 245,273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ЖЖОКБҰ даярлық бөлімдерінің тыңдаушыларын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"Назарбаев Университеті" ДББҰ даярлық бөлімінде тыңдаушыларды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4 448,326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азаматтарына, оның ішінде Қазақстан Республикасының азаматы болып табылмайтын ұлты қазақ адамдарға арналған стипендиялық бағдарлама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635,8/10 597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635,8/10 597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өңірлердің жастарын жетекші жоғары оқу орындарында оқыту үшін нысаналы білім беру гранттары,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 Педагогикалық ғылымдар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1 139,2/18 986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1 008,1/16 801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6B05 Жаратылыстану ғылымдары, математика және статистика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933,6/15 560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831,8/13 863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6B06 Ақпараттық-коммуникациялық технологиялар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6B07 Инженерлік, өңдеу және құрылыс салалары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1 111,4/18 523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1 009,6/16 826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72 671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х "Кредиттік оқыту технологиясын ескере отырып, жоғары және (немесе) жоғары оқу орнынан кейінгі білім беруді жан басына шаққандағы нормативтік қаржыландырудың кейбір мәселелері туралы" Қазақстан Республикасы Ғылым және жоғары білім министрінің 2023 жылғы 10 шiлдедегi № 311 бұйрығына сәйкес қаржыландыру жүзеге асырылады.</w:t>
      </w:r>
    </w:p>
    <w:p>
      <w:pPr>
        <w:spacing w:after="0"/>
        <w:ind w:left="0"/>
        <w:jc w:val="both"/>
      </w:pPr>
      <w:r>
        <w:rPr>
          <w:rFonts w:ascii="Times New Roman"/>
          <w:b w:val="false"/>
          <w:i w:val="false"/>
          <w:color w:val="000000"/>
          <w:sz w:val="28"/>
        </w:rPr>
        <w:t>
      Бюджеттік бағдарламалар әкімшісі: Қазақстан Республикасының Ішкі істер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 оқуға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курсантты оқытуға жұмсалатын орташа шығыстар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Алматы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Қарағанды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Қостанай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Ақтөбе заң институты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 әкімшісі: Қазақстан Республикасының Төтенше жағдайлар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 оқуға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курсантты оқытуға жұмсалатын орташа шығыстар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Төтенше жағдайлар министрлігінің Мәлік Ғабдуллин атындағы Азаматтық қорғау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6B121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3 356,0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3 356,0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Қоғамдық қауіпсіздік (Қырғыз Республикасының азаматтарын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2 099,0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6B123 Қоғамдық қауіпсіздік (Тәжікстан Республикасының азаматтарын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3 470,0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 әкімшісі: Қазақстан Республикасының Мәдениет және ақпарат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 оқуға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студентті оқытуға жұмсалатын орташа шығыстар (мың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саласындағы жоғары және (немесе) жоғары оқу орнынан кейінгі білім беру ұйымдары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r>
        <w:rPr>
          <w:rFonts w:ascii="Times New Roman"/>
          <w:b w:val="false"/>
          <w:i w:val="false"/>
          <w:color w:val="000000"/>
          <w:sz w:val="28"/>
        </w:rPr>
        <w:t>
       Бюджеттік бағдарламалар әкімшісі: Қазақстан Республикасының Денсаулық сақтау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жылында 1 студентті оқытуға жұмсалатын орташа шығыстар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жоғары және (немесе) жоғары оқу орнынан кейінгі білім беру ұйымдары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жоғары және (немесе) жоғары оқу орнынан кейінгі білім беру ұйымдары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6В10 Денсаулық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6В101 Денсаулық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 (оның ішінде клиникалық емес мамандықтар бойынша – 200, шетелдік азаматтарды халықаралық келісімдер бойынша оқытуға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Туризм және спорт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жылында 1 студентті оқытуға жұмсалатын орташа шығыстар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туризм және қонақжайлылық университеті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6B111 Қызмет көрсету саласы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ұлттық спорт университеті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6B115 Спорт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6B111 Қызмет көрсету саласы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803,9/13 398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Ғылым және жоғары білім</w:t>
            </w:r>
            <w:r>
              <w:br/>
            </w:r>
            <w:r>
              <w:rPr>
                <w:rFonts w:ascii="Times New Roman"/>
                <w:b w:val="false"/>
                <w:i w:val="false"/>
                <w:color w:val="000000"/>
                <w:sz w:val="20"/>
              </w:rPr>
              <w:t>министрінің</w:t>
            </w:r>
            <w:r>
              <w:br/>
            </w:r>
            <w:r>
              <w:rPr>
                <w:rFonts w:ascii="Times New Roman"/>
                <w:b w:val="false"/>
                <w:i w:val="false"/>
                <w:color w:val="000000"/>
                <w:sz w:val="20"/>
              </w:rPr>
              <w:t>2024 жылғы 18 наурыздағы</w:t>
            </w:r>
            <w:r>
              <w:br/>
            </w:r>
            <w:r>
              <w:rPr>
                <w:rFonts w:ascii="Times New Roman"/>
                <w:b w:val="false"/>
                <w:i w:val="false"/>
                <w:color w:val="000000"/>
                <w:sz w:val="20"/>
              </w:rPr>
              <w:t>№ 118 бұйрығына</w:t>
            </w:r>
            <w:r>
              <w:br/>
            </w:r>
            <w:r>
              <w:rPr>
                <w:rFonts w:ascii="Times New Roman"/>
                <w:b w:val="false"/>
                <w:i w:val="false"/>
                <w:color w:val="000000"/>
                <w:sz w:val="20"/>
              </w:rPr>
              <w:t>6-қосымша</w:t>
            </w:r>
          </w:p>
        </w:tc>
      </w:tr>
    </w:tbl>
    <w:bookmarkStart w:name="z76" w:id="18"/>
    <w:p>
      <w:pPr>
        <w:spacing w:after="0"/>
        <w:ind w:left="0"/>
        <w:jc w:val="left"/>
      </w:pPr>
      <w:r>
        <w:rPr>
          <w:rFonts w:ascii="Times New Roman"/>
          <w:b/>
          <w:i w:val="false"/>
          <w:color w:val="000000"/>
        </w:rPr>
        <w:t xml:space="preserve"> Республикалық бюджеттен қаржыландырылатын білім беру ұйымдарында жоғары оқу орнынан кейінгі білімі бар кадрлар даярлауға 2026 – 2027 оқу жылына арналған мемлекеттік білім беру тапсырысы</w:t>
      </w:r>
    </w:p>
    <w:bookmarkEnd w:id="18"/>
    <w:p>
      <w:pPr>
        <w:spacing w:after="0"/>
        <w:ind w:left="0"/>
        <w:jc w:val="both"/>
      </w:pPr>
      <w:r>
        <w:rPr>
          <w:rFonts w:ascii="Times New Roman"/>
          <w:b w:val="false"/>
          <w:i w:val="false"/>
          <w:color w:val="ff0000"/>
          <w:sz w:val="28"/>
        </w:rPr>
        <w:t xml:space="preserve">
      Ескерту. 6-қосымша жаңа редакцияда – ҚР Ғылым және жоғары білім министрінің м.а. 17.07.2026 </w:t>
      </w:r>
      <w:r>
        <w:rPr>
          <w:rFonts w:ascii="Times New Roman"/>
          <w:b w:val="false"/>
          <w:i w:val="false"/>
          <w:color w:val="ff0000"/>
          <w:sz w:val="28"/>
        </w:rPr>
        <w:t>№ 340</w:t>
      </w:r>
      <w:r>
        <w:rPr>
          <w:rFonts w:ascii="Times New Roman"/>
          <w:b w:val="false"/>
          <w:i w:val="false"/>
          <w:color w:val="ff0000"/>
          <w:sz w:val="28"/>
        </w:rPr>
        <w:t xml:space="preserve"> бұйрығымен.</w:t>
      </w:r>
    </w:p>
    <w:p>
      <w:pPr>
        <w:spacing w:after="0"/>
        <w:ind w:left="0"/>
        <w:jc w:val="both"/>
      </w:pPr>
      <w:r>
        <w:rPr>
          <w:rFonts w:ascii="Times New Roman"/>
          <w:b w:val="false"/>
          <w:i w:val="false"/>
          <w:color w:val="000000"/>
          <w:sz w:val="28"/>
        </w:rPr>
        <w:t>
      Магистратураға қабылдау</w:t>
      </w:r>
    </w:p>
    <w:p>
      <w:pPr>
        <w:spacing w:after="0"/>
        <w:ind w:left="0"/>
        <w:jc w:val="both"/>
      </w:pPr>
      <w:r>
        <w:rPr>
          <w:rFonts w:ascii="Times New Roman"/>
          <w:b w:val="false"/>
          <w:i w:val="false"/>
          <w:color w:val="000000"/>
          <w:sz w:val="28"/>
        </w:rPr>
        <w:t>
      Бюджеттік бағдарламалардың әкімшісі: Қазақстан Республикасының Ғылым және жоғары білім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 (мың теңге) / 1 магистрантты оқытуға жұмсалатын 1 (бір) кредиттің шығыстары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жоғары және (немесе) жоғары оқу орнынан кейінгі білім беру ұйымдары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жоғары және (немесе) жоғары оқу орнынан кейінгі білім беру ұйымдары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және педагогикалық магистратура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747,3/12 455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454,9/7 581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Бейіндік магистратура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747,3/12 455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454,9/7 581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 Ломоносов атындағы Мәскеу мемлекеттік университетінің Қазақстандағы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"МИФИ" Ұлттық ядролық зерттеу университеті" жоғары білім беру федералды мемлекеттік дербес білім беру мекемесінің Қазақстандық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"Назарбаев Университеті" ДББҰ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5 695,944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азаматтарына, оның ішінде Қазақстан Республикасының азаматтары болып табылмайтын ұлты қазақ тұлғаларға арналған стипендиялық бағдарлама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646,3/10 772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Сәтбаев атындағы Қазақ ұлттық техникалық зерттеу университеті КеАҚ базасында "City University of Hong Kong" Гонконг қаласы университетінің филиалында студенттерді оқытуға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"Л.Н. Гумилев атындағы Еуразия ұлттық университеті" коммерциялық емес акционерлік қоғамының базасында "Ресей Федерациясы Сыртқы істер министрлігінің Мәскеу мемлекеттік халықаралық қатынастар институты (университет)" федералдық дербес мемлекеттік жоғары білім беру мекемесінің филиалында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10682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х "Кредиттік оқыту технологиясын ескере отырып, жоғары және (немесе) жоғары оқу орнынан кейінгі білім беруді жан басына шаққандағы нормативтік қаржыландырудың кейбір мәселелері туралы" Қазақстан Республикасы Ғылым және жоғары білім министрінің 2023 жылғы 10 шiлдедегi № 311 бұйрығына сәйкес қаржыландыру жүзеге асырылады.</w:t>
      </w:r>
    </w:p>
    <w:p>
      <w:pPr>
        <w:spacing w:after="0"/>
        <w:ind w:left="0"/>
        <w:jc w:val="both"/>
      </w:pPr>
      <w:r>
        <w:rPr>
          <w:rFonts w:ascii="Times New Roman"/>
          <w:b w:val="false"/>
          <w:i w:val="false"/>
          <w:color w:val="000000"/>
          <w:sz w:val="28"/>
        </w:rPr>
        <w:t>
      Бюджеттік бағдарламалардың әкімшісі: Қазақстан Республикасының Ішкі істер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Басқару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Алматы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Қарағанды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5037</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Қостанай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Ақтөбе заң институты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Мәдениет және ақпарат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магистрантты оқытуға жұмсалатын орташа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саласындағы жоғары және (немесе) жоғары оқу орнынан кейінгі білім беру ұйымдары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Денсаулық сақтау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жоғары және (немесе) жоғары оқу орнынан кейінгі білім беру ұйымдары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жоғары және (немесе) жоғары оқу орнынан кейінгі білім беру ұйымдары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қамсыздандыру (медицина)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Бас прокуратурасы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7M04 Бизнес, басқару және құқық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7М042 Құқық (ғылыми-педагогикалық бағыттағы магистратура)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Қоғамдық қауіпсіздік (ғылыми-педагогикалық бағыттағы магистратура)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Қоғамдық қауіпсіздік (бейіндік бағыттағы магистратура)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7 947,2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Мемлекеттік қызмет істері агенттігі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7М03 Әлеуметтік ғылымдар, журналистика және ақпарат 7М04 Бизнес, басқару және құқық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7M031 Әлеуметтік ғылымдар 7M041 Бизнес және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Жоғарғы Сот Кеңесі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 (мың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(немесе) жоғары оқу орнынан кейінгі білім беру ұйымдары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13 394,12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Төтенше жағдайлар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расходы на обучение 1 курсанта в год (в тыс.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Төтенше жағдайлар министрлігінің Мәлік Ғабдуллин атындағы азаматтық қорғау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7М123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9 167,0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Туризм және спорт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 (мың теңге) / 1 магистрантты оқытуға жұмсалатын 1 (бір) кредиттің шығыстары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туризм және меймандостық университеті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7M11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7M111 Қызмет көрсету саласы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454,9/7 581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Резидентураға қабылдау</w:t>
      </w:r>
    </w:p>
    <w:p>
      <w:pPr>
        <w:spacing w:after="0"/>
        <w:ind w:left="0"/>
        <w:jc w:val="both"/>
      </w:pPr>
      <w:r>
        <w:rPr>
          <w:rFonts w:ascii="Times New Roman"/>
          <w:b w:val="false"/>
          <w:i w:val="false"/>
          <w:color w:val="000000"/>
          <w:sz w:val="28"/>
        </w:rPr>
        <w:t>
      Бюджеттік бағдарламалардың әкімшісі: Қазақстан Республикасының Денсаулық сақтау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дәрігер-резидентті оқытуға жұмсалатын орташа шығыстар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жоғары және (немесе) жоғары оқу орнынан кейінгі білім беру ұйымдары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жоғары және (немесе) жоғары оқу орнынан кейінгі білім беру ұйымдары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7R09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(медицина)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1 811,3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Ғылым және жоғары білім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дәрігер-резидентті оқытуға жұмсалатын орташа шығыстар (мың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"Назарбаев Университеті" ДББҰ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3 436,4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Докторантураға қабылдау</w:t>
      </w:r>
    </w:p>
    <w:p>
      <w:pPr>
        <w:spacing w:after="0"/>
        <w:ind w:left="0"/>
        <w:jc w:val="both"/>
      </w:pPr>
      <w:r>
        <w:rPr>
          <w:rFonts w:ascii="Times New Roman"/>
          <w:b w:val="false"/>
          <w:i w:val="false"/>
          <w:color w:val="000000"/>
          <w:sz w:val="28"/>
        </w:rPr>
        <w:t>
      Бюджеттік бағдарламалардың әкімшісі: Қазақстан Республикасының Ғылым және жоғары білім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білім алушыға орташа шығыстар (мың теңге) / 1 білім алушыны оқытуға 1 (бір) кредит шығыстары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(немесе) жоғары оқу орнынан кейінгі білім беру ұйымдары (ғылыми-педагогикалық)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2 223,6/37 060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(немесе) жоғары оқу орнынан кейінгі білім беру ұйымдары (бейінді)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2 223,6/37 060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"Назарбаев Университеті" ДББҰ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6267,244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азаматтарына, оның ішінде Қазақстан Республикасының азаматтары болып табылмайтын ұлты қазақ тұлғаларға арналған стипендиялық бағдарлама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1 307,0/21 783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Ішкі істер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білім алушыға жұмсалатын орташа шығыстар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Басқару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Алматы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Қарағанды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Қостанай академиясы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Мәдениет және ақпарат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білім алушыға жұмсалатын орташа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саласындағы жоғары және (немесе) жоғары оқу орнынан кейінгі білім беру ұйымдары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Денсаулық сақтау министрлігі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сыныпталуы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білім алушыға жұмсалатын орташа шығыстар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жоғары және (немесе) жоғары оқу орнынан кейінгі білім беру ұйымдары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жоғары және (немесе) жоғары оқу орнынан кейінгі білім беру ұйымдары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қамсыздандыру (медицина)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Бас прокуратурасы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білім алушыға жұмсалатын орташа шығыстар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8D04 Бизнес, басқару және құқық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8D042 Құқық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8 914,8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 Ұлттық қауіпсіздік және әскери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8D123 Қоғамдық қауіпсіздік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8 914,8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бағдарламалардың әкімшісі: Қазақстан Республикасының Мемлекеттік қызмет істері агенттігі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магистрантты оқытуға жұмсалатын орташа шығыстар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8DМ03 Әлеуметтік ғылымдар, журналистика және ақпарат 8DМ04 Бизнес, басқару және құқық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8D031 Әлеуметтік ғылымдар 8D041 Бизнес және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14 991,0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