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d0b5" w14:textId="817d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кенттер, ауылдық округтер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Ұлытау аудандық мәслихатының 2024 жылғы 31 желтоқсандағы № 179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Жезді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271 038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11 177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259 861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290 074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-19 036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19 036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4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19 036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Ұлытау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317 073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27 139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289 934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338 871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-21 798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21 798 мың теңге:</w:t>
      </w:r>
    </w:p>
    <w:bookmarkEnd w:id="33"/>
    <w:bookmarkStart w:name="z4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21 798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Ақтас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98 275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96 025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98 282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мың теңге;</w:t>
      </w:r>
    </w:p>
    <w:bookmarkEnd w:id="50"/>
    <w:bookmarkStart w:name="z4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мың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мың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Қарсақпай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250 026 мың теңге, оның ішінде: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15 332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234 694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255 511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7"/>
    <w:bookmarkStart w:name="z45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-5 485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5 485 мың теңге: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5 485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Қаракеңгір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75 145 мың теңге, оның ішінде: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9 979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65 166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75 149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84"/>
    <w:bookmarkStart w:name="z4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Аманкелді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71 191 мың теңге, оның ішінде: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5 495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65 696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71 194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1"/>
    <w:bookmarkStart w:name="z4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Шеңбер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74 520 мың теңге, оның ішінде: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2 147 мың теңге;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72 373 мың теңге;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74 559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 мың теңге: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39 мың теңге.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Егінді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97 614 мың теңге, оның ішінде: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 мың теңге;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96 960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97 617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4"/>
    <w:bookmarkStart w:name="z4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Алғабас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83 899 мың теңге, оның ішінде: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4 842 мың теңге;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79 057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83 903 мың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4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Мибұлақ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66 434 мың теңге, оның ішінде: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13 337 мың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53 097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66 438 мың теңге;</w:t>
      </w:r>
    </w:p>
    <w:bookmarkEnd w:id="168"/>
    <w:bookmarkStart w:name="z4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мың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Сарысу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571 371 мың теңге, оның ішінде: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10 581 мың теңге;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560 790 мың теңге;</w:t>
      </w:r>
    </w:p>
    <w:bookmarkEnd w:id="185"/>
    <w:bookmarkStart w:name="z4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571 374 мың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мың теңге;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мың теңге: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Жанкелді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105 513 мың теңге, оның ішінде: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4 654 мың теңге;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2"/>
    <w:bookmarkStart w:name="z4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100 859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105 546 мың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 мың теңге;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мың теңге: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мың теңге.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176 826 мың теңге, оның ішінде: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3 088 мың теңге;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9"/>
    <w:bookmarkStart w:name="z4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173 738 мың теңге;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176 831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мың теңге;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мың теңге: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мың теңге.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2025-2027 жылдарға арналған Борсеңгір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110 155 мың теңге, оның ішінде: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21 737 мың теңге;</w:t>
      </w:r>
    </w:p>
    <w:bookmarkEnd w:id="236"/>
    <w:bookmarkStart w:name="z4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88 418 мың теңге;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110 163 мың теңге;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мың теңге;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мың теңге: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мың теңге.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2025-2027 жылдарға арналған Қоскөл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151 568 мың теңге, оның ішінде:</w:t>
      </w:r>
    </w:p>
    <w:bookmarkEnd w:id="253"/>
    <w:bookmarkStart w:name="z4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254"/>
    <w:bookmarkStart w:name="z4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5"/>
    <w:bookmarkStart w:name="z4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6"/>
    <w:bookmarkStart w:name="z4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146 666 мың теңге;</w:t>
      </w:r>
    </w:p>
    <w:bookmarkEnd w:id="257"/>
    <w:bookmarkStart w:name="z4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151 570 мың теңге;</w:t>
      </w:r>
    </w:p>
    <w:bookmarkEnd w:id="258"/>
    <w:bookmarkStart w:name="z4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9"/>
    <w:bookmarkStart w:name="z4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0"/>
    <w:bookmarkStart w:name="z4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1"/>
    <w:bookmarkStart w:name="z4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2"/>
    <w:bookmarkStart w:name="z4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263"/>
    <w:bookmarkStart w:name="z4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4"/>
    <w:bookmarkStart w:name="z4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мың теңге;</w:t>
      </w:r>
    </w:p>
    <w:bookmarkEnd w:id="265"/>
    <w:bookmarkStart w:name="z4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теңге:</w:t>
      </w:r>
    </w:p>
    <w:bookmarkEnd w:id="266"/>
    <w:bookmarkStart w:name="z4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7"/>
    <w:bookmarkStart w:name="z4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8"/>
    <w:bookmarkStart w:name="z4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аудандық бюджеттен кенттер, ауылдық округтер бюджеттеріне берілетін субвенциялардың мөлшері 265 637 мың теңге сомасында қарастырылсын, оның ішінде: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Жезді кентіне – 136 732 мың теңге;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ауылдық округіне – 34 029 мың теңге;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 кентіне – 9 307 мың теңге;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Қарсақпай кентіне – 4 555 мың теңге;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Қаракеңгір ауылдық округіне – 4 304 мың теңге;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ауылдық округіне – 5 722 мың теңге;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 ауылдық округіне – 6 969 мың теңге;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Егінді ауылдық округіне – 16 261 мың теңге;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округіне – 7 599 мың теңге;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Мибұлақ ауылдық округіне – 8 241 мың теңге;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ауылдық округіне – 5 739 мың теңге;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Жанкелді ауылдық округіне – 8 318 мың теңге;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Терісаққан ауылдық округіне – 5 439 мың теңге;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Борсеңгір ауылдық округіне – 6 577 мың теңге;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Қоскөл ауылдық округіне – 5 845 мың теңге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2025 жылға арналған кенттер, ауылдық округтер бюджеттерінің құрамында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2025 жылдың 1 қаңтарынан бастап қолданысқа енгізіледі.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 қосымша</w:t>
            </w:r>
          </w:p>
        </w:tc>
      </w:tr>
    </w:tbl>
    <w:bookmarkStart w:name="z29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2025 жылға арналған бюджеті</w:t>
      </w:r>
    </w:p>
    <w:bookmarkEnd w:id="288"/>
    <w:bookmarkStart w:name="z48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7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2026 жылға арналған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9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Жезді кентінің 2027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 қосымша</w:t>
            </w:r>
          </w:p>
        </w:tc>
      </w:tr>
    </w:tbl>
    <w:bookmarkStart w:name="z30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2025 жылға арналған бюджеті</w:t>
      </w:r>
    </w:p>
    <w:bookmarkEnd w:id="292"/>
    <w:bookmarkStart w:name="z43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2026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ауылдық округінің 2027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7 қосымша</w:t>
            </w:r>
          </w:p>
        </w:tc>
      </w:tr>
    </w:tbl>
    <w:bookmarkStart w:name="z30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2025 жылға арналған бюджеті</w:t>
      </w:r>
    </w:p>
    <w:bookmarkEnd w:id="296"/>
    <w:bookmarkStart w:name="z48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0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2026 жылға арналған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1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2027 жылға арналған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10 қосымша</w:t>
            </w:r>
          </w:p>
        </w:tc>
      </w:tr>
    </w:tbl>
    <w:bookmarkStart w:name="z31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2025 жылға арналған бюджеті</w:t>
      </w:r>
    </w:p>
    <w:bookmarkEnd w:id="300"/>
    <w:bookmarkStart w:name="z49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1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2026 жылға арналған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1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Қарсақпай кентінің 2027 жылға арналған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13 қосымша</w:t>
            </w:r>
          </w:p>
        </w:tc>
      </w:tr>
    </w:tbl>
    <w:bookmarkStart w:name="z31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2025 жылға арналған бюджеті</w:t>
      </w:r>
    </w:p>
    <w:bookmarkEnd w:id="304"/>
    <w:bookmarkStart w:name="z4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32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2026 жылға арналған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32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Қаракеңгір ауылдық округінің 2027 жылға арналған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16 қосымша</w:t>
            </w:r>
          </w:p>
        </w:tc>
      </w:tr>
    </w:tbl>
    <w:bookmarkStart w:name="z32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308"/>
    <w:bookmarkStart w:name="z49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327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2026 жылға арналған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32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2027 жылға арналған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19 қосымша</w:t>
            </w:r>
          </w:p>
        </w:tc>
      </w:tr>
    </w:tbl>
    <w:bookmarkStart w:name="z33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2025 жылға арналған бюджеті</w:t>
      </w:r>
    </w:p>
    <w:bookmarkEnd w:id="312"/>
    <w:bookmarkStart w:name="z49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33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2026 жылға арналған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335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Шеңбер ауылдық округінің 2027 жылға арналған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22 қосымша</w:t>
            </w:r>
          </w:p>
        </w:tc>
      </w:tr>
    </w:tbl>
    <w:bookmarkStart w:name="z33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2025 жылға арналған бюджеті</w:t>
      </w:r>
    </w:p>
    <w:bookmarkEnd w:id="316"/>
    <w:bookmarkStart w:name="z4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33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2026 жылға арналған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34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 ауылдық округінің 2027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25 қосымша</w:t>
            </w:r>
          </w:p>
        </w:tc>
      </w:tr>
    </w:tbl>
    <w:bookmarkStart w:name="z34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</w:t>
      </w:r>
    </w:p>
    <w:bookmarkEnd w:id="320"/>
    <w:bookmarkStart w:name="z4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34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34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2027 жылға арналған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28 қосымша</w:t>
            </w:r>
          </w:p>
        </w:tc>
      </w:tr>
    </w:tbl>
    <w:bookmarkStart w:name="z34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2025 жылға арналған бюджеті</w:t>
      </w:r>
    </w:p>
    <w:bookmarkEnd w:id="324"/>
    <w:bookmarkStart w:name="z4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35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2026 жылға арналған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35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Мибұлақ ауылдық округінің 2027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31 қосымша</w:t>
            </w:r>
          </w:p>
        </w:tc>
      </w:tr>
    </w:tbl>
    <w:bookmarkStart w:name="z35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2025 жылға арналған бюджеті</w:t>
      </w:r>
    </w:p>
    <w:bookmarkEnd w:id="328"/>
    <w:bookmarkStart w:name="z49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35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2026 жылға арналған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35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ауылдық округінің 2027 жылға арналған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34 қосымша</w:t>
            </w:r>
          </w:p>
        </w:tc>
      </w:tr>
    </w:tbl>
    <w:bookmarkStart w:name="z36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2025 жылға арналған бюджеті</w:t>
      </w:r>
    </w:p>
    <w:bookmarkEnd w:id="332"/>
    <w:bookmarkStart w:name="z49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36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2026 жылға арналған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36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Жанкелді ауылдық округінің 2027 жылға арналған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37 қосымша</w:t>
            </w:r>
          </w:p>
        </w:tc>
      </w:tr>
    </w:tbl>
    <w:bookmarkStart w:name="z367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2025 жылға арналған бюджеті</w:t>
      </w:r>
    </w:p>
    <w:bookmarkEnd w:id="336"/>
    <w:bookmarkStart w:name="z49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36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2026 жылға арналған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37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Терісаққан ауылдық округінің 2027 жылға арналған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40 қосымша</w:t>
            </w:r>
          </w:p>
        </w:tc>
      </w:tr>
    </w:tbl>
    <w:bookmarkStart w:name="z37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2025 жылға арналған бюджеті</w:t>
      </w:r>
    </w:p>
    <w:bookmarkEnd w:id="340"/>
    <w:bookmarkStart w:name="z50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37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2026 жылға арналған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37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Борсеңгір ауылдық округінің 2027 жылға арналған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43 қосымша</w:t>
            </w:r>
          </w:p>
        </w:tc>
      </w:tr>
    </w:tbl>
    <w:bookmarkStart w:name="z37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2025 жылға арналған бюджеті</w:t>
      </w:r>
    </w:p>
    <w:bookmarkEnd w:id="344"/>
    <w:bookmarkStart w:name="z50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38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2026 жылға арналған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38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Қоскөл ауылдық округінің 2027 жылға арналған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№179 шешіміне 46 қосымша</w:t>
            </w:r>
          </w:p>
        </w:tc>
      </w:tr>
    </w:tbl>
    <w:bookmarkStart w:name="z38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кенттер, ауылдық округтер бюджеттеріне аудандық бюджеттен нысаналы трансферттер</w:t>
      </w:r>
    </w:p>
    <w:bookmarkEnd w:id="348"/>
    <w:bookmarkStart w:name="z5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Ұлытау облысы Ұлытау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Қарсақпай кенті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Борсеңгір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 бюджетінің құрамында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ағымдағы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