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e0bc2" w14:textId="8fe0b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облысы Ұлытау ауданы әкімінің 2024 жылғы 26 ақпандағы "Жергілікті ауқымдағы табиғи сипаттағы төтенше жағдайды жариялау туралы" № 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Ұлытау ауданының әкімінің 2024 жылғы 22 мамырдағы № 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және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облысы Ұлытау ауданы әкімінің 2024 жылғы 26 ақпандағы "Жергілікті ауқымдағы табиғи сипаттағы төтенше жағдайды тағайындау туралы" №1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ауданы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А.Қайрбек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