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8485" w14:textId="f22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кенттер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26 желтоқсандағы № 24/151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6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565 353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208 113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356 700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692 525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- 127 172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127 172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3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127 172 мың теңге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46 312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38 180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47 628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1 316 мың теңге, оның ішінде:</w:t>
      </w:r>
    </w:p>
    <w:bookmarkEnd w:id="33"/>
    <w:bookmarkStart w:name="z3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1 316 мың теңге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188 176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8 581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272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179 323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248 176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- 60 000 мың теңге;</w:t>
      </w:r>
    </w:p>
    <w:bookmarkEnd w:id="50"/>
    <w:bookmarkStart w:name="z3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60 000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 мың теңге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5"/>
    <w:bookmarkStart w:name="z3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43 492 мың теңге, оның ішінде:</w:t>
      </w:r>
    </w:p>
    <w:bookmarkEnd w:id="56"/>
    <w:bookmarkStart w:name="z3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1 410 мың теңге;</w:t>
      </w:r>
    </w:p>
    <w:bookmarkEnd w:id="57"/>
    <w:bookmarkStart w:name="z3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3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59"/>
    <w:bookmarkStart w:name="z3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41 971 мың теңге;</w:t>
      </w:r>
    </w:p>
    <w:bookmarkEnd w:id="60"/>
    <w:bookmarkStart w:name="z3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43 492 мың теңге;</w:t>
      </w:r>
    </w:p>
    <w:bookmarkEnd w:id="61"/>
    <w:bookmarkStart w:name="z3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2"/>
    <w:bookmarkStart w:name="z3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3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3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5"/>
    <w:bookmarkStart w:name="z3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3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3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3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69"/>
    <w:bookmarkStart w:name="z3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0"/>
    <w:bookmarkStart w:name="z3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3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3"/>
    <w:bookmarkStart w:name="z3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215 315 мың теңге, оның ішінде:</w:t>
      </w:r>
    </w:p>
    <w:bookmarkEnd w:id="74"/>
    <w:bookmarkStart w:name="z3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4 499 мың теңге;</w:t>
      </w:r>
    </w:p>
    <w:bookmarkEnd w:id="75"/>
    <w:bookmarkStart w:name="z3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3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77"/>
    <w:bookmarkStart w:name="z3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210 705 мың теңге;</w:t>
      </w:r>
    </w:p>
    <w:bookmarkEnd w:id="78"/>
    <w:bookmarkStart w:name="z3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217 775 мың теңге;</w:t>
      </w:r>
    </w:p>
    <w:bookmarkEnd w:id="79"/>
    <w:bookmarkStart w:name="z3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0"/>
    <w:bookmarkStart w:name="z3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3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3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3"/>
    <w:bookmarkStart w:name="z3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3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3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- 2 460 мың теңге;</w:t>
      </w:r>
    </w:p>
    <w:bookmarkEnd w:id="86"/>
    <w:bookmarkStart w:name="z3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2 460 мың теңге, оның ішінде:</w:t>
      </w:r>
    </w:p>
    <w:bookmarkEnd w:id="87"/>
    <w:bookmarkStart w:name="z3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88"/>
    <w:bookmarkStart w:name="z3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3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2 460 мың теңге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57 972 мың теңге, оның ішінде: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5 938 мың теңге;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51 450 мың теңге;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62 449 мың теңге;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3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-4 477 мың теңге;</w:t>
      </w:r>
    </w:p>
    <w:bookmarkEnd w:id="104"/>
    <w:bookmarkStart w:name="z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4 477 мың теңге, оның ішінде: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4 477 мың теңге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9"/>
    <w:bookmarkStart w:name="z1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58 469 мың теңге, оның ішінде:</w:t>
      </w:r>
    </w:p>
    <w:bookmarkEnd w:id="110"/>
    <w:bookmarkStart w:name="z1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14 642 мың теңге;</w:t>
      </w:r>
    </w:p>
    <w:bookmarkEnd w:id="111"/>
    <w:bookmarkStart w:name="z1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676 мың теңге;</w:t>
      </w:r>
    </w:p>
    <w:bookmarkEnd w:id="112"/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мың теңге;</w:t>
      </w:r>
    </w:p>
    <w:bookmarkEnd w:id="113"/>
    <w:bookmarkStart w:name="z1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43 041 мың теңге;</w:t>
      </w:r>
    </w:p>
    <w:bookmarkEnd w:id="114"/>
    <w:bookmarkStart w:name="z1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70 822 мың теңге;</w:t>
      </w:r>
    </w:p>
    <w:bookmarkEnd w:id="115"/>
    <w:bookmarkStart w:name="z1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6"/>
    <w:bookmarkStart w:name="z1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9"/>
    <w:bookmarkStart w:name="z3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- 12 353 мың теңге;</w:t>
      </w:r>
    </w:p>
    <w:bookmarkEnd w:id="122"/>
    <w:bookmarkStart w:name="z1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12 353 мың теңге, оның ішінде:</w:t>
      </w:r>
    </w:p>
    <w:bookmarkEnd w:id="123"/>
    <w:bookmarkStart w:name="z1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4"/>
    <w:bookmarkStart w:name="z1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12 353 мың теңге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7"/>
    <w:bookmarkStart w:name="z3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94 377 мың теңге, оның ішінде:</w:t>
      </w:r>
    </w:p>
    <w:bookmarkEnd w:id="128"/>
    <w:bookmarkStart w:name="z4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11 134 мың теңге;</w:t>
      </w:r>
    </w:p>
    <w:bookmarkEnd w:id="129"/>
    <w:bookmarkStart w:name="z4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4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 мың теңге;</w:t>
      </w:r>
    </w:p>
    <w:bookmarkEnd w:id="131"/>
    <w:bookmarkStart w:name="z4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82 957 мың теңге;</w:t>
      </w:r>
    </w:p>
    <w:bookmarkEnd w:id="132"/>
    <w:bookmarkStart w:name="z4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102 381 мың теңге;</w:t>
      </w:r>
    </w:p>
    <w:bookmarkEnd w:id="133"/>
    <w:bookmarkStart w:name="z4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4"/>
    <w:bookmarkStart w:name="z4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4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4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7"/>
    <w:bookmarkStart w:name="z4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41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4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- 8 004 мың теңге;</w:t>
      </w:r>
    </w:p>
    <w:bookmarkEnd w:id="140"/>
    <w:bookmarkStart w:name="z4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8 004 мың теңге, оның ішінде:</w:t>
      </w:r>
    </w:p>
    <w:bookmarkEnd w:id="141"/>
    <w:bookmarkStart w:name="z4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2"/>
    <w:bookmarkStart w:name="z4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4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8 004 мың теңге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5"/>
    <w:bookmarkStart w:name="z4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52 569 мың теңге, оның ішінде:</w:t>
      </w:r>
    </w:p>
    <w:bookmarkEnd w:id="146"/>
    <w:bookmarkStart w:name="z4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1 615 мың теңге;</w:t>
      </w:r>
    </w:p>
    <w:bookmarkEnd w:id="147"/>
    <w:bookmarkStart w:name="z4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4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149"/>
    <w:bookmarkStart w:name="z4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50 843 мың теңге;</w:t>
      </w:r>
    </w:p>
    <w:bookmarkEnd w:id="150"/>
    <w:bookmarkStart w:name="z42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59 375 мың теңге;</w:t>
      </w:r>
    </w:p>
    <w:bookmarkEnd w:id="151"/>
    <w:bookmarkStart w:name="z42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2"/>
    <w:bookmarkStart w:name="z42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42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42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5"/>
    <w:bookmarkStart w:name="z42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42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4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- 6 806 мың теңге;</w:t>
      </w:r>
    </w:p>
    <w:bookmarkEnd w:id="158"/>
    <w:bookmarkStart w:name="z43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6 806 мың теңге, оның ішінде:</w:t>
      </w:r>
    </w:p>
    <w:bookmarkEnd w:id="159"/>
    <w:bookmarkStart w:name="z43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0"/>
    <w:bookmarkStart w:name="z4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4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6 806 мың теңге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3"/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229 585 мың теңге, оның ішінде: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 мың теңге;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220 935 мың теңге;</w:t>
      </w:r>
    </w:p>
    <w:bookmarkEnd w:id="168"/>
    <w:bookmarkStart w:name="z1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237 952 мың теңге;</w:t>
      </w:r>
    </w:p>
    <w:bookmarkEnd w:id="169"/>
    <w:bookmarkStart w:name="z1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0"/>
    <w:bookmarkStart w:name="z4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3"/>
    <w:bookmarkStart w:name="z1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- 8 367 мың теңге;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8 367 мың теңге, оның ішінде: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8 367 мың теңге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1"/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35 926 мың теңге, оның ішінде: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3 508 мың теңге;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bookmarkEnd w:id="184"/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31 978 мың теңге;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47 031 мың теңге;</w:t>
      </w:r>
    </w:p>
    <w:bookmarkEnd w:id="187"/>
    <w:bookmarkStart w:name="z4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1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- 11 105 мың теңге;</w:t>
      </w:r>
    </w:p>
    <w:bookmarkEnd w:id="194"/>
    <w:bookmarkStart w:name="z1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11 105 мың теңге, оның ішінде:</w:t>
      </w:r>
    </w:p>
    <w:bookmarkEnd w:id="195"/>
    <w:bookmarkStart w:name="z1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6"/>
    <w:bookmarkStart w:name="z1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1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11 105 мың теңге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Ұлытау облысы Жаңаарқа аудандық мәслихатының 28.07.2025 </w:t>
      </w:r>
      <w:r>
        <w:rPr>
          <w:rFonts w:ascii="Times New Roman"/>
          <w:b w:val="false"/>
          <w:i w:val="false"/>
          <w:color w:val="000000"/>
          <w:sz w:val="28"/>
        </w:rPr>
        <w:t>№ 30/181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9"/>
    <w:bookmarkStart w:name="z4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70 750 мың теңге, оның ішінде:</w:t>
      </w:r>
    </w:p>
    <w:bookmarkEnd w:id="200"/>
    <w:bookmarkStart w:name="z4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3 758 мың теңге;</w:t>
      </w:r>
    </w:p>
    <w:bookmarkEnd w:id="201"/>
    <w:bookmarkStart w:name="z4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4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221 мың теңге;</w:t>
      </w:r>
    </w:p>
    <w:bookmarkEnd w:id="203"/>
    <w:bookmarkStart w:name="z4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66 771 мың теңге;</w:t>
      </w:r>
    </w:p>
    <w:bookmarkEnd w:id="204"/>
    <w:bookmarkStart w:name="z4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75 639 мың теңге;</w:t>
      </w:r>
    </w:p>
    <w:bookmarkEnd w:id="205"/>
    <w:bookmarkStart w:name="z4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6"/>
    <w:bookmarkStart w:name="z4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4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4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9"/>
    <w:bookmarkStart w:name="z4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4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4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- 4 889 мың теңге;</w:t>
      </w:r>
    </w:p>
    <w:bookmarkEnd w:id="212"/>
    <w:bookmarkStart w:name="z4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4 889 мың теңге, оның ішінде:</w:t>
      </w:r>
    </w:p>
    <w:bookmarkEnd w:id="213"/>
    <w:bookmarkStart w:name="z4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4"/>
    <w:bookmarkStart w:name="z4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4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4 889 мың теңге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7"/>
    <w:bookmarkStart w:name="z1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106 950 мың теңге, оның ішінде:</w:t>
      </w:r>
    </w:p>
    <w:bookmarkEnd w:id="218"/>
    <w:bookmarkStart w:name="z1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25 521 мың теңге;</w:t>
      </w:r>
    </w:p>
    <w:bookmarkEnd w:id="219"/>
    <w:bookmarkStart w:name="z2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bookmarkEnd w:id="221"/>
    <w:bookmarkStart w:name="z2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81 406 мың теңге;</w:t>
      </w:r>
    </w:p>
    <w:bookmarkEnd w:id="222"/>
    <w:bookmarkStart w:name="z4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124 902 мың теңге;</w:t>
      </w:r>
    </w:p>
    <w:bookmarkEnd w:id="223"/>
    <w:bookmarkStart w:name="z2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7"/>
    <w:bookmarkStart w:name="z2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- 17 952 мың теңге;</w:t>
      </w:r>
    </w:p>
    <w:bookmarkEnd w:id="230"/>
    <w:bookmarkStart w:name="z2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17 952 мың теңге, оның ішінде:</w:t>
      </w:r>
    </w:p>
    <w:bookmarkEnd w:id="231"/>
    <w:bookmarkStart w:name="z2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2"/>
    <w:bookmarkStart w:name="z2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17 952 мың теңге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5"/>
    <w:bookmarkStart w:name="z2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69 930 мың теңге, оның ішінде:</w:t>
      </w:r>
    </w:p>
    <w:bookmarkEnd w:id="236"/>
    <w:bookmarkStart w:name="z2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2 087 мың теңге;</w:t>
      </w:r>
    </w:p>
    <w:bookmarkEnd w:id="237"/>
    <w:bookmarkStart w:name="z2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238"/>
    <w:bookmarkStart w:name="z2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179 мың теңге;</w:t>
      </w:r>
    </w:p>
    <w:bookmarkEnd w:id="239"/>
    <w:bookmarkStart w:name="z4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67 474 мың теңге;</w:t>
      </w:r>
    </w:p>
    <w:bookmarkEnd w:id="240"/>
    <w:bookmarkStart w:name="z2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69 930 мың теңге;</w:t>
      </w:r>
    </w:p>
    <w:bookmarkEnd w:id="241"/>
    <w:bookmarkStart w:name="z2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2"/>
    <w:bookmarkStart w:name="z2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5"/>
    <w:bookmarkStart w:name="z2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8"/>
    <w:bookmarkStart w:name="z2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9"/>
    <w:bookmarkStart w:name="z2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50"/>
    <w:bookmarkStart w:name="z2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2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 жылға арналған бюджет кірістерінің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төменгі тұрған бюджеттерге берілетін нысаналы ағымдағы трансферттер ескерілсін.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2025 жылдың 1 қаңтарынан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Жаңаарқа кентінің бюджеті</w:t>
      </w:r>
    </w:p>
    <w:bookmarkEnd w:id="255"/>
    <w:bookmarkStart w:name="z4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Жаңаарқа кентінің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Жаңаарқа кентінің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6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259"/>
    <w:bookmarkStart w:name="z4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6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Ақтүбек ауылдық округінің бюджеті</w:t>
      </w:r>
    </w:p>
    <w:bookmarkEnd w:id="263"/>
    <w:bookmarkStart w:name="z4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7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Ақтүбек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Ақтүбек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7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267"/>
    <w:bookmarkStart w:name="z46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28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8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Байдалы би ауылдық округінің бюджеті</w:t>
      </w:r>
    </w:p>
    <w:bookmarkEnd w:id="271"/>
    <w:bookmarkStart w:name="z4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2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Байдалы би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Байдалы би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75"/>
    <w:bookmarkStart w:name="z4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29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29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Бидайық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Мұқажан Жұмажанов атындағы ауылдық округінің бюджеті</w:t>
      </w:r>
    </w:p>
    <w:bookmarkEnd w:id="279"/>
    <w:bookmarkStart w:name="z46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bookmarkStart w:name="z29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Мұқажан Жұмажанов атындағы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Мұқажан Жұмажанов атындағы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0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Ералиев ауылдық округінің бюджеті</w:t>
      </w:r>
    </w:p>
    <w:bookmarkEnd w:id="283"/>
    <w:bookmarkStart w:name="z4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bookmarkStart w:name="z30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Ералиев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bookmarkStart w:name="z3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Ералиев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Қараағаш ауылдық округінің бюджеті</w:t>
      </w:r>
    </w:p>
    <w:bookmarkEnd w:id="287"/>
    <w:bookmarkStart w:name="z46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Қараағаш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Қараағаш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кентінің бюджеті</w:t>
      </w:r>
    </w:p>
    <w:bookmarkEnd w:id="291"/>
    <w:bookmarkStart w:name="z4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bookmarkStart w:name="z31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кентінің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bookmarkStart w:name="z3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кентінің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2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Сейфуллин ауылдық округінің бюджеті</w:t>
      </w:r>
    </w:p>
    <w:bookmarkEnd w:id="295"/>
    <w:bookmarkStart w:name="z4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Ұлытау облысы Жаңаарқа аудандық мәслихатының 28.07.2025 </w:t>
      </w:r>
      <w:r>
        <w:rPr>
          <w:rFonts w:ascii="Times New Roman"/>
          <w:b w:val="false"/>
          <w:i w:val="false"/>
          <w:color w:val="ff0000"/>
          <w:sz w:val="28"/>
        </w:rPr>
        <w:t>№ 30/181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bookmarkStart w:name="z32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Сейфуллин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bookmarkStart w:name="z32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Сейфуллин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99"/>
    <w:bookmarkStart w:name="z47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bookmarkStart w:name="z32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bookmarkStart w:name="z3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Талдыбұлақ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3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Түгіскен ауылдық округінің бюджеті</w:t>
      </w:r>
    </w:p>
    <w:bookmarkEnd w:id="303"/>
    <w:bookmarkStart w:name="z47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bookmarkStart w:name="z33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Түгіскен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bookmarkStart w:name="z3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Түгіскен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3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Орынбай ауылдық округінің бюджеті</w:t>
      </w:r>
    </w:p>
    <w:bookmarkEnd w:id="307"/>
    <w:bookmarkStart w:name="z4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Ұлытау облысы Жаңаарқа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bookmarkStart w:name="z34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Орынбай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bookmarkStart w:name="z34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Орынбай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4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төменгі тұрған бюджеттерге берілетін нысаналы ағымдағы трансферттер</w:t>
      </w:r>
    </w:p>
    <w:bookmarkEnd w:id="311"/>
    <w:bookmarkStart w:name="z4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Ұлытау облысы Жаңаарқа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