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7a2b" w14:textId="f1c7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 әкімінің 2022 жылғы 14 қарашадағы № 1 "Жаңаарқа ауданы аумағында жергілікті ауқымдағы табиғи сипаттағы төтенше жағдайды жариялау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ауданының әкімінің 2024 жылғы 19 шілдедегі № 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ауданы әкімінің 2022 жылғы 14 қарашадағы №1 "Жаңаарқа ауданы аумағында жергілікті ауқымдағы табиғи сипаттағы төтенше жағдайды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Қ.Қожықаев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