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160b" w14:textId="525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Жаңаарқа ауданы әкімдігінің 2024 жылғы 10 қаңтардағы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2024 жылғы 22 сәуірдегі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жағдайды жариялау туралы" Жаңаарқа ауданы әкімдігінің 2024 жылғы 10 қаңтардағы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