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28d1" w14:textId="4722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10 қаңтардағы № 1 шешімі. Күші жойылды - Ұлытау облысы Жаңаарқа ауданының әкімінің 2024 жылғы 22 сәуірдегі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22.04.2024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Заңының,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Жаңаарқа ауданында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Ибраев Мұрат Есіркепұлы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2023 жылғы 31 желтоқсанынан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