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7cdb" w14:textId="1ef7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Жәйрем және Шалғы кенттерінің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2024 жылғы 31 желтоқсандағы № 241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1 352 827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125 984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2 798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5 918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1 218 127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1 352 827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Қаражал қалалық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18 536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213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17 763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18 537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Ұлытау облысы Қаражал қалалық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Жәйрем және Шалғы кенттері бюджеттерінің құрамында қалалық бюджеттен кенттердің бюджеттеріне жергілікті бюджеттерден берілетін ағымдағы нысаналы трансферттер көлемі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кентінің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Қаражал қалалық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Жәйрем кентінің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Жәйрем кентінің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Шалғы кентінің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Қаражал қалалық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Шалғы кентінің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Шалғы кентінің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2025 жылға арналған Жәйрем және Шалғы кенттерінің бюджетіне жергілікті бюджеттерден берілетін ағымдағы нысаналы трансферттер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Қаражал қалалық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