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7ccd" w14:textId="f8a7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2024 жылғы 27 желтоқсандағы № 219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9 982 091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6 394 195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47 826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22 778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3 517 292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12 619 059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- 2 636 968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2 636 968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2 343 715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293 253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Ұлытау облысы Қаражал қалалық мәслихатының 09.12.2025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қалалық бюджет түсімдерінің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қалалық бюджетте кенттер бюджеттеріне қалалық бюджеттен берілетін субвенциялардың мөлшері 427 737 мың теңге сомасында қарастырылсын,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Жәйрем кентіне – 412 737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кентіне – 15 000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қалалық бюджет шығыстарының құрамында Жәйрем және Шалғы кенттерінің бюджеттеріне </w:t>
      </w:r>
      <w:r>
        <w:rPr>
          <w:rFonts w:ascii="Times New Roman"/>
          <w:b w:val="false"/>
          <w:i w:val="false"/>
          <w:color w:val="000000"/>
          <w:sz w:val="28"/>
        </w:rPr>
        <w:t>5 -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қарастырылғаны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Қаражал қаласы әкімдігінің 2025 жылға арналған резерві 106 554 мың теңге сомасында бекітілсін.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Қаражал қалалық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Қаражал қалалық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(қала көшелерін) және елді мекендердің ішкі жолдарын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- үй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Қазақтан Республикасының Ұлттық қорынан берлетін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Жәйрем кенті мен Қаражал қаласын газбен жабдықтау желілерін және "Жәйрем" АГТС пен газ құбыры тармағын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көліктерге арналған тұрағы бар гараж құрылысын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көліктерге арналған тұрағы бар гараж құрылысын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жеке тұрғын үй құрылысының инженерлік-коммуникациялық инфрақұрылымын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1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2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3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12 - орамында (1 үй, 3 үй, 4 үй) көпқабатты тұрғын үй қорының объектілеріне инженерлік-коммуникациялық инфрақұрылым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көпфункционалды орталықтың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Қаражал қаласында жабық хоккей кортының құрылыс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Жәйрем және Шалғы кенттері бюджеттеріне нысаналы трансферттер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Ұлытау облысы Қаражал қалалық мәслихатының 09.12.2025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