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5877f7" w14:textId="b5877f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Сәтбаев қаласы әкімнің "Объектілік ауқымдағы техногендік сипаттағы төтенше жағдай жариялау туралы" 2024 жылғы 13 желтоқсандағы № 4 шешіміне өзгеріс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Ұлытау облысы Сәтбаев қаласының әкімінің 2024 жылғы 20 желтоқсандағы № 5 шешімі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2001 жылғы 23 қаңтардағы Қазақстан Республикасының "Қазақстан Республикасындағы жергілікті мемлекеттік басқару және өзін-өзі басқару туралы"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2014 жылғы 11 сәуірдегі Қазақстан Республикасының "Азаматтық қорғау туралы"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ШЕШТІМ: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Сәтбаев қаласы әкімінің 2024 жылғы 13 желтоқсандағы №4 "Объектілік ауқымдағы техногендік сипаттағы төтенше жағдай жариялау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 енгізілсін: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 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Сәтбаев қаласының Ұлытау көшесі бойындағы № 52 тұрғын үй ғимаратының өртенуі нәтижесінде техногендік авариялық жағдайдың туындауына байланысты, жазатайым оқиғалар мен адамдардың қаза болуына әкеп соғуы мүмкін, объектіде: Сәтбаев қаласы, Ұлытау көшесі № 52 үй мекенжайы бойынша объектілік ауқымдағы төтенше жағдай жариялансын".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шешімнің орындалуын бақылауды өзіме қалдырамын.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алғашқы ресми жарияланған күнінен бастап қолданысқа енгізіледі.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Сәтбаев қаласының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Бурибаев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