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138b" w14:textId="8c21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Жезқазған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2024 жылғы 25 желтоқсандағы № 28/161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45 626 369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31 079 321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379 500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609 796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13 557 752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- 47 645 286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- 65 950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39 320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105 270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- 1 952 967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1 952 967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623 592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3 057 276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4 386 651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Жезқазған қалалық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36/206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қалалық бюджетте ауылдық округтер бюджеттеріне қалалық бюджеттен берілетін субвенциялардың мөлшері 117 161 мың теңге сомасында қарастырылсын,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ауылдық округіне – 21 206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ауылдық округіне – 46 511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Сарыкеңгір ауылдық округіне – 49 444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қалалық бюджеттің кірісі құрамында облыстық және республикалық бюджеттерден 9 060 481 мың теңге сомасындағы ағымдағы нысаналы трансферттер мен даму трансферттері қарастырылғаны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қалалық бюджеттің шығыстары құрамында ағымдағы нысаналы трансферттер мен нысаналы даму трансферттері,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қалалық бюджеттің шығыстары құрамында ауылдық округтер бюджетіне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Қалалық бюджетті атқару үрдісінде еңбек ақы төлеу шығыстары секвестрлеуге жатпайды деп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Жезқазған қаласы атқарушы органының 2025 жылға арналған резерві 515 671 мың теңге сомасында бекітілсін.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Жезқазған қалалық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36/206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 қосымша 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-1681581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 қосымша 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мен нысаналы даму трансферттері, кредиттер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Жезқазған қалалық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36/206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бюджет қаражаты есебінен ұсталатын азаматтық қызметшілердің жекелеген санаттарының, ұйымдар жұмыскерлерінің , қазыналық кәсіпорындар жұмыскерлерінің жалақысын арттыруға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көмекті төлеуге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аудандық маңызы бар автомобиль жолдарын (қала көшелерін) және елді мекендердің ішкі жолдарын күрделі , орташа және ағымдағы жөндеуге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Жезқазған қаласының Кеңгір ауылында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ауданының жаңа шағын ауданына магистральдық жылу желісін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34С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34Т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Батыс тұрғын ауданы, Алашахан көшесі, 34З мекенжайы бойынша көппәтерлі тұрғын үйі салу (сыртқы инженерлік желілерсіз)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жылу желілерін қайта жаңарту және жаңғырту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Айдос кен орнының жер асты суларының су тарту құрылыстарын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жаңғырту, 2-кезек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5-шағын ауданының кәріз желілерін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Үйтас кен орнының жер асты суларының су тарту құрылыстарын қайта жаңғырту (облыстық бюджеттен қосымша қаржыландыру)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"АГРС" - "Жезқазған қаласы" "Сары-Арқа" газ құбырынан Жезқазған қаласында газ тарату желілерінің құрылысы. Құрылыстың IV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магистральдық газ құбырынан Жезқазған жылу электр орталығына дейін газ құбыры тармағын, оның ішінде автоматтандырылған газ тарату станциясын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Алашахан көшесінде, 34Л, тұрғын үй құрылысы (байланыстыру). (Сыртқы инженерлік желілерсіз және 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бюджетіне ағымдағы нысаналы трансферттер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Ұлытау облысы Жезқазған қалалық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36/206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