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d209" w14:textId="d06d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есептеу аспаптары жоқ тұтынушылар үшін электрмен жабдықтау, сумен жабдықтау, су бұру және жылумен жабдықтау бойынша көрсетілетін коммуналдық қызметтерді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2024 жылғы 20 қарашадағы № 82/02 қаулысы. Күші жойылды - Ұлытау облысының әкімдігінің 2024 жылғы 23 желтоқсандағы № 96/01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23.12.2024 </w:t>
      </w:r>
      <w:r>
        <w:rPr>
          <w:rFonts w:ascii="Times New Roman"/>
          <w:b w:val="false"/>
          <w:i w:val="false"/>
          <w:color w:val="ff0000"/>
          <w:sz w:val="28"/>
        </w:rPr>
        <w:t>№ 96/01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облысында есептеу аспаптары жоқ тұтынушылар үшін электрмен жабдықтау, сумен жабдықтау, су бұру және жылумен жабдықтау бойынша көрсетілетін коммуналдық қызметтерді тұтыну нормалары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"Ұлытау облысының энергетика және тұрғын үй-коммуналдық шаруашылық басқармасы"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20 қарашадағы</w:t>
            </w:r>
            <w:r>
              <w:br/>
            </w:r>
            <w:r>
              <w:rPr>
                <w:rFonts w:ascii="Times New Roman"/>
                <w:b w:val="false"/>
                <w:i w:val="false"/>
                <w:color w:val="000000"/>
                <w:sz w:val="20"/>
              </w:rPr>
              <w:t>№ 82/02 қаулысының</w:t>
            </w:r>
            <w:r>
              <w:br/>
            </w:r>
            <w:r>
              <w:rPr>
                <w:rFonts w:ascii="Times New Roman"/>
                <w:b w:val="false"/>
                <w:i w:val="false"/>
                <w:color w:val="000000"/>
                <w:sz w:val="20"/>
              </w:rPr>
              <w:t>1 қосымшасы</w:t>
            </w:r>
          </w:p>
        </w:tc>
      </w:tr>
    </w:tbl>
    <w:bookmarkStart w:name="z11" w:id="5"/>
    <w:p>
      <w:pPr>
        <w:spacing w:after="0"/>
        <w:ind w:left="0"/>
        <w:jc w:val="left"/>
      </w:pPr>
      <w:r>
        <w:rPr>
          <w:rFonts w:ascii="Times New Roman"/>
          <w:b/>
          <w:i w:val="false"/>
          <w:color w:val="000000"/>
        </w:rPr>
        <w:t xml:space="preserve"> Есептеу аспаптары жоқ тұтынушылар үшін электрмен жабдықтау бойынша коммуналдық қызметтерді тұтыну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 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12" w:id="6"/>
    <w:p>
      <w:pPr>
        <w:spacing w:after="0"/>
        <w:ind w:left="0"/>
        <w:jc w:val="both"/>
      </w:pPr>
      <w:r>
        <w:rPr>
          <w:rFonts w:ascii="Times New Roman"/>
          <w:b w:val="false"/>
          <w:i w:val="false"/>
          <w:color w:val="000000"/>
          <w:sz w:val="28"/>
        </w:rPr>
        <w:t xml:space="preserve">
      Ескертпе: Электр энергия шығындарының нормалары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 Қазақстан Республикасы Ұлттық экономика министрінің 2015 жылғы 13 қаңтардағы № 15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20 қарашадағы</w:t>
            </w:r>
            <w:r>
              <w:br/>
            </w:r>
            <w:r>
              <w:rPr>
                <w:rFonts w:ascii="Times New Roman"/>
                <w:b w:val="false"/>
                <w:i w:val="false"/>
                <w:color w:val="000000"/>
                <w:sz w:val="20"/>
              </w:rPr>
              <w:t>№ 82/02 қаулысының</w:t>
            </w:r>
            <w:r>
              <w:br/>
            </w:r>
            <w:r>
              <w:rPr>
                <w:rFonts w:ascii="Times New Roman"/>
                <w:b w:val="false"/>
                <w:i w:val="false"/>
                <w:color w:val="000000"/>
                <w:sz w:val="20"/>
              </w:rPr>
              <w:t>2 қосымшасы</w:t>
            </w:r>
          </w:p>
        </w:tc>
      </w:tr>
    </w:tbl>
    <w:bookmarkStart w:name="z14" w:id="7"/>
    <w:p>
      <w:pPr>
        <w:spacing w:after="0"/>
        <w:ind w:left="0"/>
        <w:jc w:val="left"/>
      </w:pPr>
      <w:r>
        <w:rPr>
          <w:rFonts w:ascii="Times New Roman"/>
          <w:b/>
          <w:i w:val="false"/>
          <w:color w:val="000000"/>
        </w:rPr>
        <w:t xml:space="preserve"> Есептеу аспаптары жоқ тұтынушылар үшін жылумен жабдықтау бойынша коммуналдық қызметтерді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"Жылу және сумен жабдықтау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шығынының нормасы, айына 0,054- Гкал/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Гкал/ м2 6 ай есебінен (жылыту кезеңі) / 0,027 Гкал/ай 1 м2 12 айға бөлу арқылы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Жаңаарка ауданы Жаңаарқа ауданы әкімдігі жаңаарқа ауданының тұрғын үй коммуналдық шаруашылығы, жолаушылар көлігі және автокөлік жолдары бөлімінің "Жанаарка-Жылу"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шығынының нормасы, айына 0,0532- Гкал/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0,0532 Гкал/ м2 6 ай есебінен (жылыту кезеңі) / 0,0266 Гкал/ай 1 м2-ге 12 айға бөлу арқылы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Жәйрем кенті Жәйрем кенті әкімі аппаратының ШЖҚ "Жәйрем болашақ"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шығынының нормасы, айына 0,056-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 Гкал/ м2 6 ай есебінен (жылыту кезеңі) /0,028 Гкал/ай 1 м2-ге 12 айға бөлу арқылы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 "Сәтпаев қаласының жылу және сумен жабдықтау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шығынының нормасы, айына 0,0661- Гкал/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 Гкал/ м2 6 ай есебінен (жылыту кезеңі) / 0,033 Гкал/ай 1 м2-ге 12 айға бөлу арқылы (бір жылға есептегенде)</w:t>
            </w:r>
          </w:p>
        </w:tc>
      </w:tr>
    </w:tbl>
    <w:bookmarkStart w:name="z15" w:id="8"/>
    <w:p>
      <w:pPr>
        <w:spacing w:after="0"/>
        <w:ind w:left="0"/>
        <w:jc w:val="both"/>
      </w:pPr>
      <w:r>
        <w:rPr>
          <w:rFonts w:ascii="Times New Roman"/>
          <w:b w:val="false"/>
          <w:i w:val="false"/>
          <w:color w:val="000000"/>
          <w:sz w:val="28"/>
        </w:rPr>
        <w:t xml:space="preserve">
      Ескертпе: Есеп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бекіту туралы" қағидаларына сәйкес жасалды.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20 қарашадағы</w:t>
            </w:r>
            <w:r>
              <w:br/>
            </w:r>
            <w:r>
              <w:rPr>
                <w:rFonts w:ascii="Times New Roman"/>
                <w:b w:val="false"/>
                <w:i w:val="false"/>
                <w:color w:val="000000"/>
                <w:sz w:val="20"/>
              </w:rPr>
              <w:t>№ 82/02 қаулысының</w:t>
            </w:r>
            <w:r>
              <w:br/>
            </w:r>
            <w:r>
              <w:rPr>
                <w:rFonts w:ascii="Times New Roman"/>
                <w:b w:val="false"/>
                <w:i w:val="false"/>
                <w:color w:val="000000"/>
                <w:sz w:val="20"/>
              </w:rPr>
              <w:t>3 қосымшасы</w:t>
            </w:r>
          </w:p>
        </w:tc>
      </w:tr>
    </w:tbl>
    <w:bookmarkStart w:name="z17" w:id="9"/>
    <w:p>
      <w:pPr>
        <w:spacing w:after="0"/>
        <w:ind w:left="0"/>
        <w:jc w:val="left"/>
      </w:pPr>
      <w:r>
        <w:rPr>
          <w:rFonts w:ascii="Times New Roman"/>
          <w:b/>
          <w:i w:val="false"/>
          <w:color w:val="000000"/>
        </w:rPr>
        <w:t xml:space="preserve"> Есептеу аспаптары жоқ тұтынушылар үшін сумен жабдықтау және су бұру жөніндегі коммуналдық қызметтерді тұтыну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Жезқазған</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i w:val="false"/>
                <w:color w:val="000000"/>
                <w:sz w:val="20"/>
              </w:rPr>
              <w:t>"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қызметтері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құбыры мен кәрізі бар тұрғын үйлер)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бұруға арналған су шығынының 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және ыстық сумен жабдықтау бар тұрғын үйлер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жұмсалатын шығын, тәулігіне литр 1 адамға жұмсалатын шығын, айына текше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жұмсалатын шығын, айына текше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айдындарынан су пайдалану арқылы суық сумен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Сантехникасы мен кәрізі бар, бірақ ванналары жоқ үйлерде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су жылытқышы бар ванна бар үйлерде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жуғыштармен, қол жуғыштармен жабдықталған, ванналары жоқ үйлерде (ыстық су болмаған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жуғыштармен, қол жуғыштармен жабдықталған, ванналары жоқ үйлерде (ыстық су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жабдықтау үйлерінде (ыстық су болмаған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жабдықтау үйлерінде (ыстық су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(кәріз)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Сантехникасы мен кәрізі бар, бірақ ванналары жоқ үйлерде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су жылытқышы бар ванна бар үйлерде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қол жуғыштармен, жуғыштармен жабдықталған, ванналары жоқ үйлерде (және ыстық су болған және болмаған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жабдықталатын үйлерде (ыстық су болған және болмаған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учаскелерді</w:t>
            </w:r>
            <w:r>
              <w:rPr>
                <w:rFonts w:ascii="Times New Roman"/>
                <w:b/>
                <w:i w:val="false"/>
                <w:color w:val="000000"/>
                <w:sz w:val="20"/>
              </w:rPr>
              <w:t xml:space="preserve">, </w:t>
            </w:r>
            <w:r>
              <w:rPr>
                <w:rFonts w:ascii="Times New Roman"/>
                <w:b/>
                <w:i w:val="false"/>
                <w:color w:val="000000"/>
                <w:sz w:val="20"/>
              </w:rPr>
              <w:t>бақшаларды</w:t>
            </w:r>
            <w:r>
              <w:rPr>
                <w:rFonts w:ascii="Times New Roman"/>
                <w:b/>
                <w:i w:val="false"/>
                <w:color w:val="000000"/>
                <w:sz w:val="20"/>
              </w:rPr>
              <w:t xml:space="preserve">, </w:t>
            </w:r>
            <w:r>
              <w:rPr>
                <w:rFonts w:ascii="Times New Roman"/>
                <w:b/>
                <w:i w:val="false"/>
                <w:color w:val="000000"/>
                <w:sz w:val="20"/>
              </w:rPr>
              <w:t>бақтарды</w:t>
            </w:r>
            <w:r>
              <w:rPr>
                <w:rFonts w:ascii="Times New Roman"/>
                <w:b w:val="false"/>
                <w:i w:val="false"/>
                <w:color w:val="000000"/>
                <w:sz w:val="20"/>
              </w:rPr>
              <w:t xml:space="preserve"> </w:t>
            </w:r>
            <w:r>
              <w:rPr>
                <w:rFonts w:ascii="Times New Roman"/>
                <w:b/>
                <w:i w:val="false"/>
                <w:color w:val="000000"/>
                <w:sz w:val="20"/>
              </w:rPr>
              <w:t>суаруға</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м3 / айына 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Суару саны климаттық жағдайларға байланысты күніне 1-2 қабылдануы керек. (ҚР ҚНжЕ 4.01-02-2009 сумен жабдықтау сыртқы желілер мен құрылыстар)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Шаруашылық-тұрмыстық</w:t>
            </w:r>
            <w:r>
              <w:rPr>
                <w:rFonts w:ascii="Times New Roman"/>
                <w:b w:val="false"/>
                <w:i w:val="false"/>
                <w:color w:val="000000"/>
                <w:sz w:val="20"/>
              </w:rPr>
              <w:t xml:space="preserve"> </w:t>
            </w:r>
            <w:r>
              <w:rPr>
                <w:rFonts w:ascii="Times New Roman"/>
                <w:b w:val="false"/>
                <w:i/>
                <w:color w:val="000000"/>
                <w:sz w:val="20"/>
              </w:rPr>
              <w:t>қажеттіліктерге</w:t>
            </w:r>
            <w:r>
              <w:rPr>
                <w:rFonts w:ascii="Times New Roman"/>
                <w:b w:val="false"/>
                <w:i w:val="false"/>
                <w:color w:val="000000"/>
                <w:sz w:val="20"/>
              </w:rPr>
              <w:t xml:space="preserve"> </w:t>
            </w:r>
            <w:r>
              <w:rPr>
                <w:rFonts w:ascii="Times New Roman"/>
                <w:b w:val="false"/>
                <w:i/>
                <w:color w:val="000000"/>
                <w:sz w:val="20"/>
              </w:rPr>
              <w:t>арналған</w:t>
            </w:r>
            <w:r>
              <w:rPr>
                <w:rFonts w:ascii="Times New Roman"/>
                <w:b w:val="false"/>
                <w:i/>
                <w:color w:val="000000"/>
                <w:sz w:val="20"/>
              </w:rPr>
              <w:t xml:space="preserve"> су </w:t>
            </w:r>
            <w:r>
              <w:rPr>
                <w:rFonts w:ascii="Times New Roman"/>
                <w:b w:val="false"/>
                <w:i/>
                <w:color w:val="000000"/>
                <w:sz w:val="20"/>
              </w:rPr>
              <w:t>тұтыну</w:t>
            </w:r>
            <w:r>
              <w:rPr>
                <w:rFonts w:ascii="Times New Roman"/>
                <w:b w:val="false"/>
                <w:i w:val="false"/>
                <w:color w:val="000000"/>
                <w:sz w:val="20"/>
              </w:rPr>
              <w:t xml:space="preserve"> </w:t>
            </w:r>
            <w:r>
              <w:rPr>
                <w:rFonts w:ascii="Times New Roman"/>
                <w:b w:val="false"/>
                <w:i/>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және алаңдардың жетілдірілген жабындарын механикаландырылған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өтпелердің жетілдірілген жабындарын қолмен (шлангтардан)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жасыл желектерді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мен гүлзарларды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жылыжайларда екпелерді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топырақты көктемгі жылыжайларда, барлық типтегі жылыжайларда, оқшауланған топырақта екпелерді суару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абаттандыру түрлері (жасыл екпелер, өтпелер.) бойынша алаңдар туралы деректер болмаған кезде суару маусымы үшін бір тұрғынға шаққанда суаруға арналған суды орташа тәуліктік тұтынуды климаттық жағдайларға, сумен жабдықтау көзінің қуатына, елді мекендерді абаттандыру дәрежесіне және басқа да жергілікті жағдайларға байланысты тәулігіне 40-70 литр қабылдау қажет.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w:t>
            </w:r>
            <w:r>
              <w:rPr>
                <w:rFonts w:ascii="Times New Roman"/>
                <w:b w:val="false"/>
                <w:i w:val="false"/>
                <w:color w:val="000000"/>
                <w:vertAlign w:val="superscript"/>
              </w:rPr>
              <w:t>3</w:t>
            </w:r>
            <w:r>
              <w:rPr>
                <w:rFonts w:ascii="Times New Roman"/>
                <w:b w:val="false"/>
                <w:i w:val="false"/>
                <w:color w:val="000000"/>
                <w:sz w:val="20"/>
              </w:rPr>
              <w:t>/ай. 1л/тәулік*30,4күн.*10-3= м</w:t>
            </w:r>
            <w:r>
              <w:rPr>
                <w:rFonts w:ascii="Times New Roman"/>
                <w:b w:val="false"/>
                <w:i w:val="false"/>
                <w:color w:val="000000"/>
                <w:vertAlign w:val="superscript"/>
              </w:rPr>
              <w:t>3</w:t>
            </w:r>
            <w:r>
              <w:rPr>
                <w:rFonts w:ascii="Times New Roman"/>
                <w:b w:val="false"/>
                <w:i w:val="false"/>
                <w:color w:val="000000"/>
                <w:sz w:val="20"/>
              </w:rPr>
              <w:t>/ айына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Сауылмайтын сиырлар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(4-6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пайдаланылатын 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сауын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 торайлармен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(қой,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Жезді</w:t>
            </w:r>
            <w:r>
              <w:rPr>
                <w:rFonts w:ascii="Times New Roman"/>
                <w:b w:val="false"/>
                <w:i w:val="false"/>
                <w:color w:val="000000"/>
                <w:sz w:val="20"/>
              </w:rPr>
              <w:t xml:space="preserve"> </w:t>
            </w:r>
            <w:r>
              <w:rPr>
                <w:rFonts w:ascii="Times New Roman"/>
                <w:b/>
                <w:i w:val="false"/>
                <w:color w:val="000000"/>
                <w:sz w:val="20"/>
              </w:rPr>
              <w:t>кенті</w:t>
            </w:r>
            <w:r>
              <w:rPr>
                <w:rFonts w:ascii="Times New Roman"/>
                <w:b w:val="false"/>
                <w:i w:val="false"/>
                <w:color w:val="000000"/>
                <w:sz w:val="20"/>
              </w:rPr>
              <w:t xml:space="preserve">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әкімдігінің</w:t>
            </w:r>
            <w:r>
              <w:rPr>
                <w:rFonts w:ascii="Times New Roman"/>
                <w:b/>
                <w:i w:val="false"/>
                <w:color w:val="000000"/>
                <w:sz w:val="20"/>
              </w:rPr>
              <w:t xml:space="preserve"> "</w:t>
            </w:r>
            <w:r>
              <w:rPr>
                <w:rFonts w:ascii="Times New Roman"/>
                <w:b/>
                <w:i w:val="false"/>
                <w:color w:val="000000"/>
                <w:sz w:val="20"/>
              </w:rPr>
              <w:t>Жезбұлак</w:t>
            </w:r>
            <w:r>
              <w:rPr>
                <w:rFonts w:ascii="Times New Roman"/>
                <w:b/>
                <w:i w:val="false"/>
                <w:color w:val="000000"/>
                <w:sz w:val="20"/>
              </w:rPr>
              <w:t>" КММ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Суық</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³</w:t>
            </w:r>
            <w:r>
              <w:rPr>
                <w:rFonts w:ascii="Times New Roman"/>
                <w:b w:val="false"/>
                <w:i w:val="false"/>
                <w:color w:val="000000"/>
                <w:sz w:val="20"/>
              </w:rPr>
              <w:t>/месяц/человека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бұруға арналған су шығынының нормасы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ай /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учаскелерді</w:t>
            </w:r>
            <w:r>
              <w:rPr>
                <w:rFonts w:ascii="Times New Roman"/>
                <w:b/>
                <w:i w:val="false"/>
                <w:color w:val="000000"/>
                <w:sz w:val="20"/>
              </w:rPr>
              <w:t xml:space="preserve">, </w:t>
            </w:r>
            <w:r>
              <w:rPr>
                <w:rFonts w:ascii="Times New Roman"/>
                <w:b/>
                <w:i w:val="false"/>
                <w:color w:val="000000"/>
                <w:sz w:val="20"/>
              </w:rPr>
              <w:t>бақшаларды</w:t>
            </w:r>
            <w:r>
              <w:rPr>
                <w:rFonts w:ascii="Times New Roman"/>
                <w:b/>
                <w:i w:val="false"/>
                <w:color w:val="000000"/>
                <w:sz w:val="20"/>
              </w:rPr>
              <w:t xml:space="preserve">, </w:t>
            </w:r>
            <w:r>
              <w:rPr>
                <w:rFonts w:ascii="Times New Roman"/>
                <w:b/>
                <w:i w:val="false"/>
                <w:color w:val="000000"/>
                <w:sz w:val="20"/>
              </w:rPr>
              <w:t>бақтарды</w:t>
            </w:r>
            <w:r>
              <w:rPr>
                <w:rFonts w:ascii="Times New Roman"/>
                <w:b w:val="false"/>
                <w:i w:val="false"/>
                <w:color w:val="000000"/>
                <w:sz w:val="20"/>
              </w:rPr>
              <w:t xml:space="preserve"> </w:t>
            </w:r>
            <w:r>
              <w:rPr>
                <w:rFonts w:ascii="Times New Roman"/>
                <w:b/>
                <w:i w:val="false"/>
                <w:color w:val="000000"/>
                <w:sz w:val="20"/>
              </w:rPr>
              <w:t>суаруға</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м3 / ай ш.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 / тәулік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w:t>
            </w:r>
            <w:r>
              <w:rPr>
                <w:rFonts w:ascii="Times New Roman"/>
                <w:b w:val="false"/>
                <w:i w:val="false"/>
                <w:color w:val="000000"/>
                <w:vertAlign w:val="superscript"/>
              </w:rPr>
              <w:t xml:space="preserve"> </w:t>
            </w:r>
            <w:r>
              <w:rPr>
                <w:rFonts w:ascii="Times New Roman"/>
                <w:b w:val="false"/>
                <w:i w:val="false"/>
                <w:color w:val="000000"/>
                <w:sz w:val="20"/>
              </w:rPr>
              <w:t>/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көппәтерлі ғимараттар жоғары жылдамдықты газды су жылытқыштарымен және көп нүктелі су бөлгішпен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түріндегі жатақханалар: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жандармен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қонақ үй кешендері және мотельдер: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медициналық 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фабрикаттарда жұмыс істейтін асханалары бар балалардың күндізгі болуымен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асханалармен шикізат және кір жуу, жабдықталған Автоматты жуу машиналар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бастауыш мектеп, толық орта мектеп мектеп, гимназия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кинотеатрлар, кинозалдар, бейне залдар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мен монша-сауықтыру кешендері жуумен және шаюмен душта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мен ұйымдарға арналған ғимараттар мен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істейтін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 асханада сатылады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ғимараттар-стадиондар, спорт залдары, жүзу бассейндері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спортшылар үшін (душ қабылдауды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көрермендер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сауын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(4-6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үстіндегі жұмысшылар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жатырлар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торайлармен егу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Қаражал</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 xml:space="preserve">. </w:t>
            </w:r>
            <w:r>
              <w:rPr>
                <w:rFonts w:ascii="Times New Roman"/>
                <w:b/>
                <w:i w:val="false"/>
                <w:color w:val="000000"/>
                <w:sz w:val="20"/>
              </w:rPr>
              <w:t>Қаражал</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val="false"/>
                <w:i w:val="false"/>
                <w:color w:val="000000"/>
                <w:sz w:val="20"/>
              </w:rPr>
              <w:t xml:space="preserve"> </w:t>
            </w:r>
            <w:r>
              <w:rPr>
                <w:rFonts w:ascii="Times New Roman"/>
                <w:b/>
                <w:i w:val="false"/>
                <w:color w:val="000000"/>
                <w:sz w:val="20"/>
              </w:rPr>
              <w:t>әкімдігінің</w:t>
            </w:r>
            <w:r>
              <w:rPr>
                <w:rFonts w:ascii="Times New Roman"/>
                <w:b/>
                <w:i w:val="false"/>
                <w:color w:val="000000"/>
                <w:sz w:val="20"/>
              </w:rPr>
              <w:t xml:space="preserve"> ШЖҚ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i w:val="false"/>
                <w:color w:val="000000"/>
                <w:sz w:val="20"/>
              </w:rPr>
              <w:t>" КМК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су </w:t>
            </w:r>
            <w:r>
              <w:rPr>
                <w:rFonts w:ascii="Times New Roman"/>
                <w:b/>
                <w:i w:val="false"/>
                <w:color w:val="000000"/>
                <w:sz w:val="20"/>
              </w:rPr>
              <w:t>бұру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тұтынушыларының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тұтыну, тәулігіне 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арналған шығын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айдындарынан су пайдалану арқылы суық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Сантехникасы мен кәрізі бар, бірақ ванналары жоқ үйлерде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су жылытқышы бар ванна бар үйлерде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жуғыштармен, қол жуғыштармен жабдықталған, ванналары жоқ үйлерде (ыстық су болмаған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жуғыштармен, қол жуғыштармен жабдықталған, ванналары жоқ үйлерде (ыстық су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жабдықтау үйлерінде (ыстық су болмаған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жабдықтау үйлерінде (ыстық су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қол жуғыштар, жуғыштар, ванналары жоқ үйлерде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1700 мм-ге дейінгі ванналармен және душтармен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(кәріз)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Сантехникасы мен кәрізі бар, бірақ ванналары жоқ үйлерде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су жылытқышы бар ванна бар үйлерде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қол жуғыштармен, жуғыштармен жабдықталған, ванналары жоқ үйлерде (және ыстық су болған және болмаған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ванналары бар, душтармен және жуғыштармен жабдықталған орталықтандырылған ыстық сумен жабдықталатын үйлерде (ыстық су болған және болмаған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учаскелерді</w:t>
            </w:r>
            <w:r>
              <w:rPr>
                <w:rFonts w:ascii="Times New Roman"/>
                <w:b/>
                <w:i w:val="false"/>
                <w:color w:val="000000"/>
                <w:sz w:val="20"/>
              </w:rPr>
              <w:t xml:space="preserve">, </w:t>
            </w:r>
            <w:r>
              <w:rPr>
                <w:rFonts w:ascii="Times New Roman"/>
                <w:b/>
                <w:i w:val="false"/>
                <w:color w:val="000000"/>
                <w:sz w:val="20"/>
              </w:rPr>
              <w:t>бақшаларды</w:t>
            </w:r>
            <w:r>
              <w:rPr>
                <w:rFonts w:ascii="Times New Roman"/>
                <w:b/>
                <w:i w:val="false"/>
                <w:color w:val="000000"/>
                <w:sz w:val="20"/>
              </w:rPr>
              <w:t xml:space="preserve">, </w:t>
            </w:r>
            <w:r>
              <w:rPr>
                <w:rFonts w:ascii="Times New Roman"/>
                <w:b/>
                <w:i w:val="false"/>
                <w:color w:val="000000"/>
                <w:sz w:val="20"/>
              </w:rPr>
              <w:t>бақтарды</w:t>
            </w:r>
            <w:r>
              <w:rPr>
                <w:rFonts w:ascii="Times New Roman"/>
                <w:b w:val="false"/>
                <w:i w:val="false"/>
                <w:color w:val="000000"/>
                <w:sz w:val="20"/>
              </w:rPr>
              <w:t xml:space="preserve"> </w:t>
            </w:r>
            <w:r>
              <w:rPr>
                <w:rFonts w:ascii="Times New Roman"/>
                <w:b/>
                <w:i w:val="false"/>
                <w:color w:val="000000"/>
                <w:sz w:val="20"/>
              </w:rPr>
              <w:t>суаруға</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Суару саны климаттық жағдайларға байланысты күніне 1-2 қабылдануы керек. (ҚР ҚНжЕ 4.01-02-2009 сумен жабдықтау сыртқы желілер мен құрылыстар)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Шаруашылық-тұрмыстық</w:t>
            </w:r>
            <w:r>
              <w:rPr>
                <w:rFonts w:ascii="Times New Roman"/>
                <w:b w:val="false"/>
                <w:i w:val="false"/>
                <w:color w:val="000000"/>
                <w:sz w:val="20"/>
              </w:rPr>
              <w:t xml:space="preserve"> </w:t>
            </w:r>
            <w:r>
              <w:rPr>
                <w:rFonts w:ascii="Times New Roman"/>
                <w:b/>
                <w:i w:val="false"/>
                <w:color w:val="000000"/>
                <w:sz w:val="20"/>
              </w:rPr>
              <w:t>қажеттіліктерге</w:t>
            </w:r>
            <w:r>
              <w:rPr>
                <w:rFonts w:ascii="Times New Roman"/>
                <w:b/>
                <w:i w:val="false"/>
                <w:color w:val="000000"/>
                <w:sz w:val="20"/>
              </w:rPr>
              <w:t xml:space="preserve"> су </w:t>
            </w:r>
            <w:r>
              <w:rPr>
                <w:rFonts w:ascii="Times New Roman"/>
                <w:b/>
                <w:i w:val="false"/>
                <w:color w:val="000000"/>
                <w:sz w:val="20"/>
              </w:rPr>
              <w:t>тұтыну</w:t>
            </w:r>
            <w:r>
              <w:rPr>
                <w:rFonts w:ascii="Times New Roman"/>
                <w:b/>
                <w:i w:val="false"/>
                <w:color w:val="000000"/>
                <w:sz w:val="20"/>
              </w:rPr>
              <w:t xml:space="preserve">, </w:t>
            </w:r>
            <w:r>
              <w:rPr>
                <w:rFonts w:ascii="Times New Roman"/>
                <w:b/>
                <w:i w:val="false"/>
                <w:color w:val="000000"/>
                <w:sz w:val="20"/>
              </w:rPr>
              <w:t>суару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және алаңдардың жетілдірілген жабындарын механикаландырылған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өтпелердің жетілдірілген жабындарын қолмен (шлангтардан)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жасыл желектерді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мен гүлзарларды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жылыжайларда екпелерді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топырақты көктемгі жылыжайларда, барлық типтегі жылыжайларда, оқшауланған топырақта екпелерді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абаттандыру түрлері (жасыл екпелер, өтпелер.) бойынша алаңдар туралы деректер болмаған кезде суару маусымы үшін бір тұрғынға шаққанда суаруға арналған суды орташа тәуліктік тұтынуды климаттық жағдайларға, сумен жабдықтау көзінің қуатына, елді мекендерді абаттандыру дәрежесіне және басқа да жергілікті жағдайларға байланысты тәулігіне 40-70 литр қабылдау қажет.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емес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(4-6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пайдаланатын 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жатырлар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торайлармен егу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Жәйрем</w:t>
            </w:r>
            <w:r>
              <w:rPr>
                <w:rFonts w:ascii="Times New Roman"/>
                <w:b w:val="false"/>
                <w:i w:val="false"/>
                <w:color w:val="000000"/>
                <w:sz w:val="20"/>
              </w:rPr>
              <w:t xml:space="preserve"> </w:t>
            </w:r>
            <w:r>
              <w:rPr>
                <w:rFonts w:ascii="Times New Roman"/>
                <w:b/>
                <w:i w:val="false"/>
                <w:color w:val="000000"/>
                <w:sz w:val="20"/>
              </w:rPr>
              <w:t>кенті</w:t>
            </w:r>
            <w:r>
              <w:rPr>
                <w:rFonts w:ascii="Times New Roman"/>
                <w:b/>
                <w:i w:val="false"/>
                <w:color w:val="000000"/>
                <w:sz w:val="20"/>
              </w:rPr>
              <w:t xml:space="preserve">. </w:t>
            </w:r>
            <w:r>
              <w:rPr>
                <w:rFonts w:ascii="Times New Roman"/>
                <w:b/>
                <w:i w:val="false"/>
                <w:color w:val="000000"/>
                <w:sz w:val="20"/>
              </w:rPr>
              <w:t>Жәйрем</w:t>
            </w:r>
            <w:r>
              <w:rPr>
                <w:rFonts w:ascii="Times New Roman"/>
                <w:b w:val="false"/>
                <w:i w:val="false"/>
                <w:color w:val="000000"/>
                <w:sz w:val="20"/>
              </w:rPr>
              <w:t xml:space="preserve"> </w:t>
            </w:r>
            <w:r>
              <w:rPr>
                <w:rFonts w:ascii="Times New Roman"/>
                <w:b/>
                <w:i w:val="false"/>
                <w:color w:val="000000"/>
                <w:sz w:val="20"/>
              </w:rPr>
              <w:t>кенті</w:t>
            </w:r>
            <w:r>
              <w:rPr>
                <w:rFonts w:ascii="Times New Roman"/>
                <w:b w:val="false"/>
                <w:i w:val="false"/>
                <w:color w:val="000000"/>
                <w:sz w:val="20"/>
              </w:rPr>
              <w:t xml:space="preserve"> </w:t>
            </w:r>
            <w:r>
              <w:rPr>
                <w:rFonts w:ascii="Times New Roman"/>
                <w:b/>
                <w:i w:val="false"/>
                <w:color w:val="000000"/>
                <w:sz w:val="20"/>
              </w:rPr>
              <w:t>әкім</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i w:val="false"/>
                <w:color w:val="000000"/>
                <w:sz w:val="20"/>
              </w:rPr>
              <w:t xml:space="preserve"> "</w:t>
            </w:r>
            <w:r>
              <w:rPr>
                <w:rFonts w:ascii="Times New Roman"/>
                <w:b/>
                <w:i w:val="false"/>
                <w:color w:val="000000"/>
                <w:sz w:val="20"/>
              </w:rPr>
              <w:t>Жәйрем</w:t>
            </w:r>
            <w:r>
              <w:rPr>
                <w:rFonts w:ascii="Times New Roman"/>
                <w:b w:val="false"/>
                <w:i w:val="false"/>
                <w:color w:val="000000"/>
                <w:sz w:val="20"/>
              </w:rPr>
              <w:t xml:space="preserve"> </w:t>
            </w:r>
            <w:r>
              <w:rPr>
                <w:rFonts w:ascii="Times New Roman"/>
                <w:b/>
                <w:i w:val="false"/>
                <w:color w:val="000000"/>
                <w:sz w:val="20"/>
              </w:rPr>
              <w:t>Болашақ</w:t>
            </w:r>
            <w:r>
              <w:rPr>
                <w:rFonts w:ascii="Times New Roman"/>
                <w:b/>
                <w:i w:val="false"/>
                <w:color w:val="000000"/>
                <w:sz w:val="20"/>
              </w:rPr>
              <w:t>" КМК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су </w:t>
            </w:r>
            <w:r>
              <w:rPr>
                <w:rFonts w:ascii="Times New Roman"/>
                <w:b/>
                <w:i w:val="false"/>
                <w:color w:val="000000"/>
                <w:sz w:val="20"/>
              </w:rPr>
              <w:t>бұру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учаскелерді</w:t>
            </w:r>
            <w:r>
              <w:rPr>
                <w:rFonts w:ascii="Times New Roman"/>
                <w:b/>
                <w:i w:val="false"/>
                <w:color w:val="000000"/>
                <w:sz w:val="20"/>
              </w:rPr>
              <w:t xml:space="preserve">, </w:t>
            </w:r>
            <w:r>
              <w:rPr>
                <w:rFonts w:ascii="Times New Roman"/>
                <w:b/>
                <w:i w:val="false"/>
                <w:color w:val="000000"/>
                <w:sz w:val="20"/>
              </w:rPr>
              <w:t>бақшаларды</w:t>
            </w:r>
            <w:r>
              <w:rPr>
                <w:rFonts w:ascii="Times New Roman"/>
                <w:b/>
                <w:i w:val="false"/>
                <w:color w:val="000000"/>
                <w:sz w:val="20"/>
              </w:rPr>
              <w:t xml:space="preserve">, </w:t>
            </w:r>
            <w:r>
              <w:rPr>
                <w:rFonts w:ascii="Times New Roman"/>
                <w:b/>
                <w:i w:val="false"/>
                <w:color w:val="000000"/>
                <w:sz w:val="20"/>
              </w:rPr>
              <w:t>бақтарды</w:t>
            </w:r>
            <w:r>
              <w:rPr>
                <w:rFonts w:ascii="Times New Roman"/>
                <w:b w:val="false"/>
                <w:i w:val="false"/>
                <w:color w:val="000000"/>
                <w:sz w:val="20"/>
              </w:rPr>
              <w:t xml:space="preserve"> </w:t>
            </w:r>
            <w:r>
              <w:rPr>
                <w:rFonts w:ascii="Times New Roman"/>
                <w:b/>
                <w:i w:val="false"/>
                <w:color w:val="000000"/>
                <w:sz w:val="20"/>
              </w:rPr>
              <w:t>суаруға</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Суаруға арналған су шығыны, м3 / ай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суару кезінде суды пайдалану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 /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тұрғын үйлер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көппәтерлі ғимараттар жоғары жылдамдықты газды су жылытқыштарымен және көп нүктелі су бөлгішпен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түріндегі жатақханалар: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жандармен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қонақ үй кешендері және мотельдер: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медициналық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фабрикаттарда жұмыс істейтін асханалары бар балалардың күндізгі болуымен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асханалармен шикізат және кір жуу, машиналармен жабдықталған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бастауыш мектеп, толық орта мектеп мектеп, гимназия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кинотеатрлар, кинозалдар, бейне залдар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мен монша-сауықтыру кешендері жуумен және шаюмен душта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мен ұйымдарға арналған ғимараттар мен Үй-жайлар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 асханада сатылады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 асханада сатылады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ғимараттар-стадиондар, спорт залдары, Бассейндер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спортшылар үшін (душ қабылдауды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көрермендер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водопотребления на хозяйственно-питьевые нужды животных и птиц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емес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(4-6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пайдаланаитын 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жатырлар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торайлармен егу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Сәтбаев</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 xml:space="preserve"> "</w:t>
            </w:r>
            <w:r>
              <w:rPr>
                <w:rFonts w:ascii="Times New Roman"/>
                <w:b/>
                <w:i w:val="false"/>
                <w:color w:val="000000"/>
                <w:sz w:val="20"/>
              </w:rPr>
              <w:t>Сәтбаев</w:t>
            </w:r>
            <w:r>
              <w:rPr>
                <w:rFonts w:ascii="Times New Roman"/>
                <w:b w:val="false"/>
                <w:i w:val="false"/>
                <w:color w:val="000000"/>
                <w:sz w:val="20"/>
              </w:rPr>
              <w:t xml:space="preserve">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i w:val="false"/>
                <w:color w:val="000000"/>
                <w:sz w:val="20"/>
              </w:rPr>
              <w:t>" ЖШС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құбыры мен кәрізі бар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бұру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бұруға арналған су шығынының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тұтынушылар үшін су бұру жөніндегі коммуналдық қызметтерді тұтыну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9,02+3,65= 12,67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тұтынушылар үшін су бұру жөніндегі коммуналдық қызметтерді тұтыну нормасы (жазғы кезеңде ыстық сумен жабдықтау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Сәтбаев</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 xml:space="preserve"> мен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кенттердің</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ғимараттарындағы</w:t>
            </w:r>
            <w:r>
              <w:rPr>
                <w:rFonts w:ascii="Times New Roman"/>
                <w:b/>
                <w:i w:val="false"/>
                <w:color w:val="000000"/>
                <w:sz w:val="20"/>
              </w:rPr>
              <w:t xml:space="preserve"> су </w:t>
            </w:r>
            <w:r>
              <w:rPr>
                <w:rFonts w:ascii="Times New Roman"/>
                <w:b/>
                <w:i w:val="false"/>
                <w:color w:val="000000"/>
                <w:sz w:val="20"/>
              </w:rPr>
              <w:t>шығыны</w:t>
            </w:r>
            <w:r>
              <w:rPr>
                <w:rFonts w:ascii="Times New Roman"/>
                <w:b w:val="false"/>
                <w:i w:val="false"/>
                <w:color w:val="000000"/>
                <w:sz w:val="20"/>
              </w:rPr>
              <w:t xml:space="preserve"> </w:t>
            </w:r>
            <w:r>
              <w:rPr>
                <w:rFonts w:ascii="Times New Roman"/>
                <w:b/>
                <w:i w:val="false"/>
                <w:color w:val="000000"/>
                <w:sz w:val="20"/>
              </w:rPr>
              <w:t>нормалары</w:t>
            </w:r>
            <w:r>
              <w:rPr>
                <w:rFonts w:ascii="Times New Roman"/>
                <w:b w:val="false"/>
                <w:i w:val="false"/>
                <w:color w:val="000000"/>
                <w:sz w:val="2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нормасы (литр)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 (ҚР ҚНжЕ 3.02-43):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жуғыштармен, жуғыштармен және жуынатын бөлмелермен жабдықталған орталықтандырылған суық, ыстық сумен және кәрізбен биіктігі 75 м дейінгі көппәтерлі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су жылытқыштары және көп нүктелі су бөлгіштері бар көп пәтерлі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үлгісіндегі жатақханалар (ҚР ҚНжЕ 3.02-43):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жандармен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қонақ үй кешендері мен отельдер (ҚР ҚНжЕ 3.02-01):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мен демалыс мекемелері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қонақ бөлмелері бар ванналармен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қонақ бөлмелерде душ кабиналары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мен медициналық орталықтар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препараттарды сататын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жұмыcшы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формаларды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(ҚР ҚНжЕ 3.02-24):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мектепке дейінгі білім беру мекемелері, мектепке дейінгі тәрбие кешендері мен орталықтары: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фабрикаттарда жұмыс істейтін асханалары бар балалардың күндізгі болуымен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шикізатпен жұмыс істейтін асханалармен және кір жуатын бөлмелермен, автоматты кір жуғыш машиналармен жабдықталған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балабақша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(ҚР ҚНжЕ 3.02-25):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толық орта мектеп, гимназия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демалыс мекемелері (ҚР ҚНжЕ 3.02-02, ҚР РДС 3.02-21)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жатын бөлмелері бар үйлер мен интернаттар (ҚР ҚНжЕ 3.02-31)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 (ҚР ҚНжЕ 3.02-21):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(ҚР ҚНжЕ 3.02-20):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кинозалдар, бейне залдар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кешендер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көрме-мұражай үй-жайлары, кітапханалар, видеотекалар, фонотекалар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және монша-сауықтыру кешендері (ҚР ҚНжЕ 3.02-22):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 жуу және шаю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рәсімдерін қабылдаумен және душта шаюмен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үй-жайлардағы үй-жайларды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мен ұйымдарға арналған ғимараттар мен Үй-жайлар (МСН 3.02-03):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 және 1 оқытушы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зертханалары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ауысымдағы құрал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(ҚР ҚНжЕ 3.02-02):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асханада сатылатын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үйге сатылады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оның ішінде жоғары дайындықты дайындау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аспаздық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ғимараттар-стадиондар, спортзалдар, жүзу бассейндері және т. б. (ҚР ҚНжЕ 3.02-02, ҚР ҚН 3.01-20, ҚР РДС 3.02-20):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үшін (душ қабылдауды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футбол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жазықтық құрылыстар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кір жуатын 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құрғақ іш киім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ауысымдағы жұмыс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адам/сағатына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өндірістік кәсіпорындардың тұрмыстық үй-жайлары (ҚР ҚНжЕ 3.02-04)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ауысымда душ 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цехтар ст. 84 кДж на 1 ДСМ/сағ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ауысымда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шеберханалар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(ҚР ҚНжЕ 3.01-01):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алаңдар, көгалдар мен гүлзарлар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жабындар, тротуарлар,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учаскелерді</w:t>
            </w:r>
            <w:r>
              <w:rPr>
                <w:rFonts w:ascii="Times New Roman"/>
                <w:b/>
                <w:i w:val="false"/>
                <w:color w:val="000000"/>
                <w:sz w:val="20"/>
              </w:rPr>
              <w:t xml:space="preserve">, </w:t>
            </w:r>
            <w:r>
              <w:rPr>
                <w:rFonts w:ascii="Times New Roman"/>
                <w:b/>
                <w:i w:val="false"/>
                <w:color w:val="000000"/>
                <w:sz w:val="20"/>
              </w:rPr>
              <w:t>бақшаларды</w:t>
            </w:r>
            <w:r>
              <w:rPr>
                <w:rFonts w:ascii="Times New Roman"/>
                <w:b/>
                <w:i w:val="false"/>
                <w:color w:val="000000"/>
                <w:sz w:val="20"/>
              </w:rPr>
              <w:t xml:space="preserve">, </w:t>
            </w:r>
            <w:r>
              <w:rPr>
                <w:rFonts w:ascii="Times New Roman"/>
                <w:b/>
                <w:i w:val="false"/>
                <w:color w:val="000000"/>
                <w:sz w:val="20"/>
              </w:rPr>
              <w:t>бақтарды</w:t>
            </w:r>
            <w:r>
              <w:rPr>
                <w:rFonts w:ascii="Times New Roman"/>
                <w:b w:val="false"/>
                <w:i w:val="false"/>
                <w:color w:val="000000"/>
                <w:sz w:val="20"/>
              </w:rPr>
              <w:t xml:space="preserve"> </w:t>
            </w:r>
            <w:r>
              <w:rPr>
                <w:rFonts w:ascii="Times New Roman"/>
                <w:b/>
                <w:i w:val="false"/>
                <w:color w:val="000000"/>
                <w:sz w:val="20"/>
              </w:rPr>
              <w:t>суаруға</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дақылдарының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Суаруға арналған су шығыны, м3 / ай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Суару саны климаттық жағдайларға байланысты күніне 1-2 қабылдануы керек. (ҚР ҚНжЕ 4.01-02-2009 сумен жабдықтау сыртқы желілер мен құрылыстар)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Шаруашылық-тұрмыстық</w:t>
            </w:r>
            <w:r>
              <w:rPr>
                <w:rFonts w:ascii="Times New Roman"/>
                <w:b w:val="false"/>
                <w:i w:val="false"/>
                <w:color w:val="000000"/>
                <w:sz w:val="20"/>
              </w:rPr>
              <w:t xml:space="preserve"> </w:t>
            </w:r>
            <w:r>
              <w:rPr>
                <w:rFonts w:ascii="Times New Roman"/>
                <w:b/>
                <w:i w:val="false"/>
                <w:color w:val="000000"/>
                <w:sz w:val="20"/>
              </w:rPr>
              <w:t>қажеттіліктерге</w:t>
            </w:r>
            <w:r>
              <w:rPr>
                <w:rFonts w:ascii="Times New Roman"/>
                <w:b/>
                <w:i w:val="false"/>
                <w:color w:val="000000"/>
                <w:sz w:val="20"/>
              </w:rPr>
              <w:t xml:space="preserve"> су </w:t>
            </w:r>
            <w:r>
              <w:rPr>
                <w:rFonts w:ascii="Times New Roman"/>
                <w:b/>
                <w:i w:val="false"/>
                <w:color w:val="000000"/>
                <w:sz w:val="20"/>
              </w:rPr>
              <w:t>тұтыну</w:t>
            </w:r>
            <w:r>
              <w:rPr>
                <w:rFonts w:ascii="Times New Roman"/>
                <w:b/>
                <w:i w:val="false"/>
                <w:color w:val="000000"/>
                <w:sz w:val="20"/>
              </w:rPr>
              <w:t xml:space="preserve">, </w:t>
            </w:r>
            <w:r>
              <w:rPr>
                <w:rFonts w:ascii="Times New Roman"/>
                <w:b/>
                <w:i w:val="false"/>
                <w:color w:val="000000"/>
                <w:sz w:val="20"/>
              </w:rPr>
              <w:t>суару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және алаңдардың жетілдірілген жабындарын механикаландырылған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өтпелердің жетілдірілген жабындарын қолмен (шлангтардан)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жасыл желектерді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мен гүлзарларды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жылыжайларда екпелерді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топырақты көктемгі жылыжайларда, барлық типтегі жылыжайларда, оқшауланған топырақта екпелерді суару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Сауылмайтын сиырлар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(4-6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пайдаланатын 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жатырлар (жылқылар)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торайлармен егу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(қой, ешкі)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қаздар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Жаңаарқа</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Жаңаарқа</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автомобиль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i w:val="false"/>
                <w:color w:val="000000"/>
                <w:sz w:val="20"/>
              </w:rPr>
              <w:t xml:space="preserve"> "Таза су" КМК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құбыры мен кәрізі бар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 /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(су құбыры мен кәрізі бар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учаскелерді, бақшаларды, бақтарды суаруға халықтың су тұтыну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 / тәулік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көппәтерлі ғимараттар жоғары жылдамдықты газды су жылытқыштарымен және көп нүктелі су бөлгішпен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түріндегі жатақханалар: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жандармен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қонақ үй кешендері және мотельдер: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медициналық 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фабрикаттарда жұмыс істейтін асханалары бар балалардың күндізгі болуымен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жұмыс істейтін асханалармен шикізат және кір жуу, жабдықталған </w:t>
            </w:r>
          </w:p>
          <w:bookmarkEnd w:id="10"/>
          <w:p>
            <w:pPr>
              <w:spacing w:after="20"/>
              <w:ind w:left="20"/>
              <w:jc w:val="both"/>
            </w:pPr>
            <w:r>
              <w:rPr>
                <w:rFonts w:ascii="Times New Roman"/>
                <w:b w:val="false"/>
                <w:i w:val="false"/>
                <w:color w:val="000000"/>
                <w:sz w:val="20"/>
              </w:rPr>
              <w:t>
Автоматты жуу машиналар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бастауыш мектеп, толық орта мектеп мектеп, гимназия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кинотеатрлар, кинозалдар, бейне залдар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және монша-сауықтыру кешендері жуу және шаю в душе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мен ұйымдарға арналған ғимараттар мен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 асханада сатылады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ғимараттар-стадиондар, спорт залдары, жүзу бассейндері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спортшылар үшін (душ қабылдауды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көрермендер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емес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(4-6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пайдаланатын 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жатырлар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 (қой, ешкі)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қаздар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I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ауылы</w:t>
            </w:r>
            <w:r>
              <w:rPr>
                <w:rFonts w:ascii="Times New Roman"/>
                <w:b/>
                <w:i w:val="false"/>
                <w:color w:val="000000"/>
                <w:sz w:val="20"/>
              </w:rPr>
              <w:t xml:space="preserve">.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жанындағы</w:t>
            </w:r>
            <w:r>
              <w:rPr>
                <w:rFonts w:ascii="Times New Roman"/>
                <w:b/>
                <w:i w:val="false"/>
                <w:color w:val="000000"/>
                <w:sz w:val="20"/>
              </w:rPr>
              <w:t xml:space="preserve">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көпсалалы</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i w:val="false"/>
                <w:color w:val="000000"/>
                <w:sz w:val="20"/>
              </w:rPr>
              <w:t>" КМК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тұтынушыларының атауы (нормалар халықтың саны мен климаттық жағдайлары бірдей жақын маңдағы кенттің деректері негізінде айқындалған)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жөніндегі коммуналдық қызметтерді тұтынатын, есепке алу аспаптары жоқ тұтынушылар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бұруға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суық</w:t>
            </w:r>
            <w:r>
              <w:rPr>
                <w:rFonts w:ascii="Times New Roman"/>
                <w:b w:val="false"/>
                <w:i w:val="false"/>
                <w:color w:val="000000"/>
                <w:sz w:val="20"/>
              </w:rPr>
              <w:t xml:space="preserve"> </w:t>
            </w:r>
            <w:r>
              <w:rPr>
                <w:rFonts w:ascii="Times New Roman"/>
                <w:b/>
                <w:i w:val="false"/>
                <w:color w:val="000000"/>
                <w:sz w:val="20"/>
              </w:rPr>
              <w:t>судың</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 /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учаскелерді, бақшаларды, бақтарды суаруға халықтың су тұтыну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л/м2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 шығыны, м3 / ай ш.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аспаптары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тұрғын 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жатақханасы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жандармен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ұяшықтардағы ванналармен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қонақ үй кешендері және мотельдер: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медициналық 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фабрикаттарда жұмыс істейтін асханалары бар балалардың күндізгі болуымен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асханалармен шикізат және кір жуу, жабдықталған Автоматты жуу машиналар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бастауыш мектеп, толық орта мектеп мектеп, гимназия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ассортименті бар азық-түлік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кинотеатрлар, кинозалдар, бейне залдар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мен монша-сауықтыру кешендері жуумен және шаюмен душта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мен ұйымдарға арналған ғимараттар мен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қоғамдық тамақтандыру кәсіпорындары: - асханада сатылады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тағам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ғимараттар-стадиондар, спорт залдары, жүзу бассейндері спортшылар үшін (душ қабылдауды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спортсмен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шаруашылық-ауыз</w:t>
            </w:r>
            <w:r>
              <w:rPr>
                <w:rFonts w:ascii="Times New Roman"/>
                <w:b/>
                <w:i w:val="false"/>
                <w:color w:val="000000"/>
                <w:sz w:val="20"/>
              </w:rPr>
              <w:t xml:space="preserve"> су </w:t>
            </w:r>
            <w:r>
              <w:rPr>
                <w:rFonts w:ascii="Times New Roman"/>
                <w:b/>
                <w:i w:val="false"/>
                <w:color w:val="000000"/>
                <w:sz w:val="20"/>
              </w:rPr>
              <w:t>қажеттіліктеріне</w:t>
            </w:r>
            <w:r>
              <w:rPr>
                <w:rFonts w:ascii="Times New Roman"/>
                <w:b/>
                <w:i w:val="false"/>
                <w:color w:val="000000"/>
                <w:sz w:val="20"/>
              </w:rPr>
              <w:t xml:space="preserve"> су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л /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 тұтыну нормасы, м3 /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емес сиырлар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(4-6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пайдаланатын 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 (қойлар, ешкілер)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Куркетауықтар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қаздар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bl>
    <w:bookmarkStart w:name="z19" w:id="11"/>
    <w:p>
      <w:pPr>
        <w:spacing w:after="0"/>
        <w:ind w:left="0"/>
        <w:jc w:val="both"/>
      </w:pPr>
      <w:r>
        <w:rPr>
          <w:rFonts w:ascii="Times New Roman"/>
          <w:b w:val="false"/>
          <w:i w:val="false"/>
          <w:color w:val="000000"/>
          <w:sz w:val="28"/>
        </w:rPr>
        <w:t xml:space="preserve">
      Ескертпе: </w:t>
      </w:r>
    </w:p>
    <w:bookmarkEnd w:id="11"/>
    <w:bookmarkStart w:name="z20" w:id="12"/>
    <w:p>
      <w:pPr>
        <w:spacing w:after="0"/>
        <w:ind w:left="0"/>
        <w:jc w:val="both"/>
      </w:pPr>
      <w:r>
        <w:rPr>
          <w:rFonts w:ascii="Times New Roman"/>
          <w:b w:val="false"/>
          <w:i w:val="false"/>
          <w:color w:val="000000"/>
          <w:sz w:val="28"/>
        </w:rPr>
        <w:t>
      Су және су бұруды жабдықтауға арналған шығындаррдың нормаларын есептеу және айқындау үшін мынадай нормативтік құжаттар пайдаланылды:</w:t>
      </w:r>
    </w:p>
    <w:bookmarkEnd w:id="12"/>
    <w:bookmarkStart w:name="z21" w:id="13"/>
    <w:p>
      <w:pPr>
        <w:spacing w:after="0"/>
        <w:ind w:left="0"/>
        <w:jc w:val="both"/>
      </w:pPr>
      <w:r>
        <w:rPr>
          <w:rFonts w:ascii="Times New Roman"/>
          <w:b w:val="false"/>
          <w:i w:val="false"/>
          <w:color w:val="000000"/>
          <w:sz w:val="28"/>
        </w:rPr>
        <w:t xml:space="preserve">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w:t>
      </w:r>
      <w:r>
        <w:rPr>
          <w:rFonts w:ascii="Times New Roman"/>
          <w:b w:val="false"/>
          <w:i w:val="false"/>
          <w:color w:val="000000"/>
          <w:sz w:val="28"/>
        </w:rPr>
        <w:t>бұйрығы</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"Су тұтынудың және су бұрудың үлестік нормаларын әзірлеу жөніндегі әдістемені бекіту туралы" Қазақстан Республикасы Премьер-Министрінің Орынбасарының Қазақстан Республикасы Ауыл шаруашылығы министрінің 2016 жылғы 30 желтоқсандағы № 545 </w:t>
      </w:r>
      <w:r>
        <w:rPr>
          <w:rFonts w:ascii="Times New Roman"/>
          <w:b w:val="false"/>
          <w:i w:val="false"/>
          <w:color w:val="000000"/>
          <w:sz w:val="28"/>
        </w:rPr>
        <w:t>бұйрығы</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Қазақстан Республикасы Ұлттық экономика министрінің 2019 жылғы 19 қарашадағы № 90 </w:t>
      </w:r>
      <w:r>
        <w:rPr>
          <w:rFonts w:ascii="Times New Roman"/>
          <w:b w:val="false"/>
          <w:i w:val="false"/>
          <w:color w:val="000000"/>
          <w:sz w:val="28"/>
        </w:rPr>
        <w:t>бұйрығы</w:t>
      </w:r>
      <w:r>
        <w:rPr>
          <w:rFonts w:ascii="Times New Roman"/>
          <w:b w:val="false"/>
          <w:i w:val="false"/>
          <w:color w:val="000000"/>
          <w:sz w:val="28"/>
        </w:rPr>
        <w:t xml:space="preserve"> "Тарифтерді қалыптастыру ережелері".</w:t>
      </w:r>
    </w:p>
    <w:bookmarkEnd w:id="15"/>
    <w:bookmarkStart w:name="z24" w:id="16"/>
    <w:p>
      <w:pPr>
        <w:spacing w:after="0"/>
        <w:ind w:left="0"/>
        <w:jc w:val="both"/>
      </w:pPr>
      <w:r>
        <w:rPr>
          <w:rFonts w:ascii="Times New Roman"/>
          <w:b w:val="false"/>
          <w:i w:val="false"/>
          <w:color w:val="000000"/>
          <w:sz w:val="28"/>
        </w:rPr>
        <w:t>
      Аббревиатуралардың толық атауы:</w:t>
      </w:r>
    </w:p>
    <w:bookmarkEnd w:id="16"/>
    <w:bookmarkStart w:name="z25" w:id="17"/>
    <w:p>
      <w:pPr>
        <w:spacing w:after="0"/>
        <w:ind w:left="0"/>
        <w:jc w:val="both"/>
      </w:pPr>
      <w:r>
        <w:rPr>
          <w:rFonts w:ascii="Times New Roman"/>
          <w:b w:val="false"/>
          <w:i w:val="false"/>
          <w:color w:val="000000"/>
          <w:sz w:val="28"/>
        </w:rPr>
        <w:t>
      КМК–коммуналдық мемлекеттік кәсіпорын;</w:t>
      </w:r>
    </w:p>
    <w:bookmarkEnd w:id="17"/>
    <w:bookmarkStart w:name="z26" w:id="18"/>
    <w:p>
      <w:pPr>
        <w:spacing w:after="0"/>
        <w:ind w:left="0"/>
        <w:jc w:val="both"/>
      </w:pPr>
      <w:r>
        <w:rPr>
          <w:rFonts w:ascii="Times New Roman"/>
          <w:b w:val="false"/>
          <w:i w:val="false"/>
          <w:color w:val="000000"/>
          <w:sz w:val="28"/>
        </w:rPr>
        <w:t>
      ЖШС – Жауапкершілігі шектеулі серіктестіктер;</w:t>
      </w:r>
    </w:p>
    <w:bookmarkEnd w:id="18"/>
    <w:bookmarkStart w:name="z27" w:id="19"/>
    <w:p>
      <w:pPr>
        <w:spacing w:after="0"/>
        <w:ind w:left="0"/>
        <w:jc w:val="both"/>
      </w:pPr>
      <w:r>
        <w:rPr>
          <w:rFonts w:ascii="Times New Roman"/>
          <w:b w:val="false"/>
          <w:i w:val="false"/>
          <w:color w:val="000000"/>
          <w:sz w:val="28"/>
        </w:rPr>
        <w:t>
      ШЖҚ– Шаруашылық жүргізу құқығы;</w:t>
      </w:r>
    </w:p>
    <w:bookmarkEnd w:id="19"/>
    <w:bookmarkStart w:name="z28" w:id="20"/>
    <w:p>
      <w:pPr>
        <w:spacing w:after="0"/>
        <w:ind w:left="0"/>
        <w:jc w:val="both"/>
      </w:pPr>
      <w:r>
        <w:rPr>
          <w:rFonts w:ascii="Times New Roman"/>
          <w:b w:val="false"/>
          <w:i w:val="false"/>
          <w:color w:val="000000"/>
          <w:sz w:val="28"/>
        </w:rPr>
        <w:t>
      КМҚК – Коммуналдық мемлекеттік қазыналық кәсіпорын;</w:t>
      </w:r>
    </w:p>
    <w:bookmarkEnd w:id="20"/>
    <w:bookmarkStart w:name="z29" w:id="21"/>
    <w:p>
      <w:pPr>
        <w:spacing w:after="0"/>
        <w:ind w:left="0"/>
        <w:jc w:val="both"/>
      </w:pPr>
      <w:r>
        <w:rPr>
          <w:rFonts w:ascii="Times New Roman"/>
          <w:b w:val="false"/>
          <w:i w:val="false"/>
          <w:color w:val="000000"/>
          <w:sz w:val="28"/>
        </w:rPr>
        <w:t>
      кВт.сағ – киловат сағатына;</w:t>
      </w:r>
    </w:p>
    <w:bookmarkEnd w:id="21"/>
    <w:bookmarkStart w:name="z30" w:id="22"/>
    <w:p>
      <w:pPr>
        <w:spacing w:after="0"/>
        <w:ind w:left="0"/>
        <w:jc w:val="both"/>
      </w:pPr>
      <w:r>
        <w:rPr>
          <w:rFonts w:ascii="Times New Roman"/>
          <w:b w:val="false"/>
          <w:i w:val="false"/>
          <w:color w:val="000000"/>
          <w:sz w:val="28"/>
        </w:rPr>
        <w:t>
      ҚР ҚНжЕ- Қазақстан Республикасының құрылыс нормалары мен ережелері;</w:t>
      </w:r>
    </w:p>
    <w:bookmarkEnd w:id="22"/>
    <w:bookmarkStart w:name="z31" w:id="23"/>
    <w:p>
      <w:pPr>
        <w:spacing w:after="0"/>
        <w:ind w:left="0"/>
        <w:jc w:val="both"/>
      </w:pPr>
      <w:r>
        <w:rPr>
          <w:rFonts w:ascii="Times New Roman"/>
          <w:b w:val="false"/>
          <w:i w:val="false"/>
          <w:color w:val="000000"/>
          <w:sz w:val="28"/>
        </w:rPr>
        <w:t>
      ҚР ҚЖ- Қазақстан Республикасының қағидалар жинағы;</w:t>
      </w:r>
    </w:p>
    <w:bookmarkEnd w:id="23"/>
    <w:bookmarkStart w:name="z32" w:id="24"/>
    <w:p>
      <w:pPr>
        <w:spacing w:after="0"/>
        <w:ind w:left="0"/>
        <w:jc w:val="both"/>
      </w:pPr>
      <w:r>
        <w:rPr>
          <w:rFonts w:ascii="Times New Roman"/>
          <w:b w:val="false"/>
          <w:i w:val="false"/>
          <w:color w:val="000000"/>
          <w:sz w:val="28"/>
        </w:rPr>
        <w:t>
      м² – шаршы метр;</w:t>
      </w:r>
    </w:p>
    <w:bookmarkEnd w:id="24"/>
    <w:bookmarkStart w:name="z33" w:id="25"/>
    <w:p>
      <w:pPr>
        <w:spacing w:after="0"/>
        <w:ind w:left="0"/>
        <w:jc w:val="both"/>
      </w:pPr>
      <w:r>
        <w:rPr>
          <w:rFonts w:ascii="Times New Roman"/>
          <w:b w:val="false"/>
          <w:i w:val="false"/>
          <w:color w:val="000000"/>
          <w:sz w:val="28"/>
        </w:rPr>
        <w:t>
      м³ – текше куб;</w:t>
      </w:r>
    </w:p>
    <w:bookmarkEnd w:id="25"/>
    <w:bookmarkStart w:name="z34" w:id="26"/>
    <w:p>
      <w:pPr>
        <w:spacing w:after="0"/>
        <w:ind w:left="0"/>
        <w:jc w:val="both"/>
      </w:pPr>
      <w:r>
        <w:rPr>
          <w:rFonts w:ascii="Times New Roman"/>
          <w:b w:val="false"/>
          <w:i w:val="false"/>
          <w:color w:val="000000"/>
          <w:sz w:val="28"/>
        </w:rPr>
        <w:t>
      м³/ай – текше метр куб айына;</w:t>
      </w:r>
    </w:p>
    <w:bookmarkEnd w:id="26"/>
    <w:bookmarkStart w:name="z35" w:id="27"/>
    <w:p>
      <w:pPr>
        <w:spacing w:after="0"/>
        <w:ind w:left="0"/>
        <w:jc w:val="both"/>
      </w:pPr>
      <w:r>
        <w:rPr>
          <w:rFonts w:ascii="Times New Roman"/>
          <w:b w:val="false"/>
          <w:i w:val="false"/>
          <w:color w:val="000000"/>
          <w:sz w:val="28"/>
        </w:rPr>
        <w:t>
      л/күн - литр күніне;</w:t>
      </w:r>
    </w:p>
    <w:bookmarkEnd w:id="27"/>
    <w:bookmarkStart w:name="z36" w:id="28"/>
    <w:p>
      <w:pPr>
        <w:spacing w:after="0"/>
        <w:ind w:left="0"/>
        <w:jc w:val="both"/>
      </w:pPr>
      <w:r>
        <w:rPr>
          <w:rFonts w:ascii="Times New Roman"/>
          <w:b w:val="false"/>
          <w:i w:val="false"/>
          <w:color w:val="000000"/>
          <w:sz w:val="28"/>
        </w:rPr>
        <w:t>
      л/м²-литр/шаршы метр;</w:t>
      </w:r>
    </w:p>
    <w:bookmarkEnd w:id="28"/>
    <w:bookmarkStart w:name="z37" w:id="29"/>
    <w:p>
      <w:pPr>
        <w:spacing w:after="0"/>
        <w:ind w:left="0"/>
        <w:jc w:val="both"/>
      </w:pPr>
      <w:r>
        <w:rPr>
          <w:rFonts w:ascii="Times New Roman"/>
          <w:b w:val="false"/>
          <w:i w:val="false"/>
          <w:color w:val="000000"/>
          <w:sz w:val="28"/>
        </w:rPr>
        <w:t>
      мм – миллиметр.</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