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e356" w14:textId="81be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Шу қаласы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26 желтоқсандағы № 34-2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Шу қаласы және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–162937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16219 мың теңге;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347 мың теңге;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146371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164451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-1514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1514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–120024 мың теңге, оның ішінде: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35309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83384 мың теңге;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123990 мың теңге;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-3966 мың теңге;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3966 мың теңге;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–149972 мың теңге, оның ішінде: 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11210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 мың теңге;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138643 мың теңге;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151406 мың теңге;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122947 мың теңге, оның ішінде: 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12216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мың теңге;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110656 мың теңге; 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124030 мың теңге;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-1083 мың теңге;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1083 мың теңге;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- 1083 мың теңге.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239554 мың теңге, оның ішінде: 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25381 мың теңге;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873 мың теңге;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213300 мың теңге;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244157 мың теңге;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-4603 мың теңге;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4603 мың теңге;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- 4603 мың теңге.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179498 мың теңге, оның ішінде: 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21062 мың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156413 мың теңге; 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182451 мың теңге;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63555 мың теңге, оның ішінде:</w:t>
      </w:r>
    </w:p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9165 мың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54390 мың теңге; 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64687 мың теңге;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-1132 мың теңге;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1132 мың теңге;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- 1132 мың теңге.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–127118 мың теңге, оның ішінде: </w:t>
      </w:r>
    </w:p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10314 мың теңге;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116799 мың теңге;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131185 мың теңге;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-4067 мың теңге;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4067 мың теңге;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- 4067 мың теңге.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–205422 мың теңге, оның ішінде: </w:t>
      </w:r>
    </w:p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24222 мың теңге;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151 мың теңге;</w:t>
      </w:r>
    </w:p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181042 мың теңге; 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208330 мың теңге;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-2908 мың теңге;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2908 мың теңге;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- 2908 мың теңге.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112332 мың теңге, оның ішінде: </w:t>
      </w:r>
    </w:p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–25554 мың теңге;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1502 мың теңге;</w:t>
      </w:r>
    </w:p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85275 мың теңге; 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114764 мың теңге;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-2432 мың теңге;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2432 мың теңге;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- 2432 мың теңге.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706909 мың теңге, оның ішінде: </w:t>
      </w:r>
    </w:p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16948 мың теңге;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584 мың теңге;</w:t>
      </w:r>
    </w:p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689289 мың теңге; 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708699 мың теңге;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-1790 мың теңге;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1790 мың теңге;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- 1790 мың теңге.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67505 мың теңге, оның ішінде: </w:t>
      </w:r>
    </w:p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21669 мың теңге;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303 мың теңге;</w:t>
      </w:r>
    </w:p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45533 мың теңге; 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70556 мың теңге;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1"/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2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3"/>
    <w:bookmarkStart w:name="z2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-3051 мың теңге;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3051 мың теңге;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- 3051 мың теңге.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91904 мың теңге, оның ішінде: </w:t>
      </w:r>
    </w:p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13674 мың теңге;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582 мың теңге;</w:t>
      </w:r>
    </w:p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77648 мың теңге; 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93635 мың теңге;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-1731 мың теңге;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1731 мың теңге;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- 1731 мың теңге.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520925 мың теңге, оның ішінде: </w:t>
      </w:r>
    </w:p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51121 мың теңге;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1343 мың теңге;</w:t>
      </w:r>
    </w:p>
    <w:bookmarkStart w:name="z2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468461 мың теңге; </w:t>
      </w:r>
    </w:p>
    <w:bookmarkEnd w:id="184"/>
    <w:bookmarkStart w:name="z2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527629 мың теңге;</w:t>
      </w:r>
    </w:p>
    <w:bookmarkEnd w:id="185"/>
    <w:bookmarkStart w:name="z2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6"/>
    <w:bookmarkStart w:name="z2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7"/>
    <w:bookmarkStart w:name="z2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8"/>
    <w:bookmarkStart w:name="z25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89"/>
    <w:bookmarkStart w:name="z2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5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1"/>
    <w:bookmarkStart w:name="z2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-6704 мың теңге;</w:t>
      </w:r>
    </w:p>
    <w:bookmarkEnd w:id="192"/>
    <w:bookmarkStart w:name="z2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6704 мың теңге;</w:t>
      </w:r>
    </w:p>
    <w:bookmarkEnd w:id="193"/>
    <w:bookmarkStart w:name="z2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4"/>
    <w:bookmarkStart w:name="z2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5"/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- 6704 мың теңге.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77888 мың теңге, оның ішінде: </w:t>
      </w:r>
    </w:p>
    <w:bookmarkStart w:name="z2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9023 мың теңге;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Start w:name="z26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68865 мың теңге; </w:t>
      </w:r>
    </w:p>
    <w:bookmarkEnd w:id="198"/>
    <w:bookmarkStart w:name="z2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78478 мың теңге;</w:t>
      </w:r>
    </w:p>
    <w:bookmarkEnd w:id="199"/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0"/>
    <w:bookmarkStart w:name="z2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1"/>
    <w:bookmarkStart w:name="z26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2"/>
    <w:bookmarkStart w:name="z2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3"/>
    <w:bookmarkStart w:name="z2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7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5"/>
    <w:bookmarkStart w:name="z2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-590 мың теңге;</w:t>
      </w:r>
    </w:p>
    <w:bookmarkEnd w:id="206"/>
    <w:bookmarkStart w:name="z2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590 мың теңге;</w:t>
      </w:r>
    </w:p>
    <w:bookmarkEnd w:id="207"/>
    <w:bookmarkStart w:name="z27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8"/>
    <w:bookmarkStart w:name="z27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9"/>
    <w:bookmarkStart w:name="z2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 мың теңге.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453763 мың теңге, оның ішінде: </w:t>
      </w:r>
    </w:p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202469 мың теңге;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8000 мың теңге;</w:t>
      </w:r>
    </w:p>
    <w:bookmarkStart w:name="z28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243294 мың теңге; </w:t>
      </w:r>
    </w:p>
    <w:bookmarkEnd w:id="212"/>
    <w:bookmarkStart w:name="z28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480264 мың теңге;</w:t>
      </w:r>
    </w:p>
    <w:bookmarkEnd w:id="213"/>
    <w:bookmarkStart w:name="z28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4"/>
    <w:bookmarkStart w:name="z28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5"/>
    <w:bookmarkStart w:name="z28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6"/>
    <w:bookmarkStart w:name="z28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7"/>
    <w:bookmarkStart w:name="z28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8"/>
    <w:bookmarkStart w:name="z28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9"/>
    <w:bookmarkStart w:name="z29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-26501 мың теңге;</w:t>
      </w:r>
    </w:p>
    <w:bookmarkEnd w:id="220"/>
    <w:bookmarkStart w:name="z29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26501 мың теңге;</w:t>
      </w:r>
    </w:p>
    <w:bookmarkEnd w:id="221"/>
    <w:bookmarkStart w:name="z2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22"/>
    <w:bookmarkStart w:name="z29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23"/>
    <w:bookmarkStart w:name="z29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- 26501 мың теңге.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79770 мың теңге, оның ішінде: </w:t>
      </w:r>
    </w:p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12167 мың теңге;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133 мың теңге;</w:t>
      </w:r>
    </w:p>
    <w:bookmarkStart w:name="z3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67470 мың теңге; 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81513 мың теңге;</w:t>
      </w:r>
    </w:p>
    <w:bookmarkEnd w:id="227"/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-1743 мың теңге;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1743 мың теңге;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- 1743 мың теңге.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200714 мың теңге, оның ішінде: </w:t>
      </w:r>
    </w:p>
    <w:bookmarkStart w:name="z31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12303 мың теңге;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Start w:name="z3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188411 мың теңге; </w:t>
      </w:r>
    </w:p>
    <w:bookmarkEnd w:id="240"/>
    <w:bookmarkStart w:name="z3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202975 мың теңге;</w:t>
      </w:r>
    </w:p>
    <w:bookmarkEnd w:id="241"/>
    <w:bookmarkStart w:name="z3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-2261 мың теңге;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2261 мың теңге;</w:t>
      </w:r>
    </w:p>
    <w:bookmarkEnd w:id="249"/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- 2261 мың теңге.</w:t>
      </w:r>
    </w:p>
    <w:bookmarkEnd w:id="252"/>
    <w:bookmarkStart w:name="z3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253"/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1246094 мың теңге, оның ішінде: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848 мың теңге;</w:t>
      </w:r>
    </w:p>
    <w:bookmarkStart w:name="z3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25542 мың теңге;</w:t>
      </w:r>
    </w:p>
    <w:bookmarkEnd w:id="255"/>
    <w:bookmarkStart w:name="z3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286244 мың теңге;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1368426 мың теңге;</w:t>
      </w:r>
    </w:p>
    <w:bookmarkStart w:name="z3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7"/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8"/>
    <w:bookmarkStart w:name="z3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9"/>
    <w:bookmarkStart w:name="z3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0"/>
    <w:bookmarkStart w:name="z3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1"/>
    <w:bookmarkStart w:name="z3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2"/>
    <w:bookmarkStart w:name="z3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-122332 мың теңге;</w:t>
      </w:r>
    </w:p>
    <w:bookmarkEnd w:id="263"/>
    <w:bookmarkStart w:name="z3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122332 мың теңге;</w:t>
      </w:r>
    </w:p>
    <w:bookmarkEnd w:id="264"/>
    <w:bookmarkStart w:name="z34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5"/>
    <w:bookmarkStart w:name="z3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6"/>
    <w:bookmarkStart w:name="z34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- 122332 мың теңге.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ауылдық округтердің бюджеттеріне берілетін субвенция мөлшері 876798 мың теңге сомасында белгіленсін, оның ішінде:</w:t>
      </w:r>
    </w:p>
    <w:bookmarkEnd w:id="268"/>
    <w:bookmarkStart w:name="z3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 - 45888 мың теңге;</w:t>
      </w:r>
    </w:p>
    <w:bookmarkEnd w:id="269"/>
    <w:bookmarkStart w:name="z3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42448 мың теңге;</w:t>
      </w:r>
    </w:p>
    <w:bookmarkEnd w:id="270"/>
    <w:bookmarkStart w:name="z3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- 34740 мың теңге;</w:t>
      </w:r>
    </w:p>
    <w:bookmarkEnd w:id="271"/>
    <w:bookmarkStart w:name="z35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ауылдық округі - 35245 мың теңге;</w:t>
      </w:r>
    </w:p>
    <w:bookmarkEnd w:id="272"/>
    <w:bookmarkStart w:name="z3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- 46063 мың теңге;</w:t>
      </w:r>
    </w:p>
    <w:bookmarkEnd w:id="273"/>
    <w:bookmarkStart w:name="z3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Бірлікүстем ауылдық округі - 41666 мың теңге;</w:t>
      </w:r>
    </w:p>
    <w:bookmarkEnd w:id="274"/>
    <w:bookmarkStart w:name="z35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Далақайнар ауылы – 35115 мың теңге;</w:t>
      </w:r>
    </w:p>
    <w:bookmarkEnd w:id="275"/>
    <w:bookmarkStart w:name="z36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ауылдық округі - 31259 мың теңге;</w:t>
      </w:r>
    </w:p>
    <w:bookmarkEnd w:id="276"/>
    <w:bookmarkStart w:name="z36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Ескі - Шу ауылдық округі – 43068 мың теңге </w:t>
      </w:r>
    </w:p>
    <w:bookmarkEnd w:id="277"/>
    <w:bookmarkStart w:name="z3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38396 мың теңге;</w:t>
      </w:r>
    </w:p>
    <w:bookmarkEnd w:id="278"/>
    <w:bookmarkStart w:name="z3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Жаңақоғам ауылдық округі - 43222 мың теңге;</w:t>
      </w:r>
    </w:p>
    <w:bookmarkEnd w:id="279"/>
    <w:bookmarkStart w:name="z3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Көкқайнар ауылдық округі – 36392 мың теңге;</w:t>
      </w:r>
    </w:p>
    <w:bookmarkEnd w:id="280"/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Қорағаты ауылдық округі - 41965 мың теңге;</w:t>
      </w:r>
    </w:p>
    <w:bookmarkEnd w:id="281"/>
    <w:bookmarkStart w:name="z3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ауылы - 55996 мың теңге;</w:t>
      </w:r>
    </w:p>
    <w:bookmarkEnd w:id="282"/>
    <w:bookmarkStart w:name="z3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 – 33446 мың теңге;</w:t>
      </w:r>
    </w:p>
    <w:bookmarkEnd w:id="283"/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ауылдық округі - 91622 мың теңге;</w:t>
      </w:r>
    </w:p>
    <w:bookmarkEnd w:id="284"/>
    <w:bookmarkStart w:name="z3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ауылдық округі - 34342 мың теңге;</w:t>
      </w:r>
    </w:p>
    <w:bookmarkEnd w:id="285"/>
    <w:bookmarkStart w:name="z3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Шоқпар ауылдық округі – 39153 мың теңге;</w:t>
      </w:r>
    </w:p>
    <w:bookmarkEnd w:id="286"/>
    <w:bookmarkStart w:name="z3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 - 106772 мың теңге.</w:t>
      </w:r>
    </w:p>
    <w:bookmarkEnd w:id="287"/>
    <w:bookmarkStart w:name="z37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ескерілсін.</w:t>
      </w:r>
    </w:p>
    <w:bookmarkEnd w:id="288"/>
    <w:bookmarkStart w:name="z37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еңгізіледі.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Алға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Ақтөбе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20367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Балуан Шолақ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Бірлік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Бірлікүстем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Далақайнар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Дулат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Ескішу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Жаңақоғам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 қосымша</w:t>
            </w:r>
          </w:p>
        </w:tc>
      </w:tr>
    </w:tbl>
    <w:bookmarkStart w:name="z4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Көкқайнар ауылдық округінің бюджеті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 қосымша</w:t>
            </w:r>
          </w:p>
        </w:tc>
      </w:tr>
    </w:tbl>
    <w:bookmarkStart w:name="z4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Қорағаты ауылдық округінің бюджеті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 қосымша</w:t>
            </w:r>
          </w:p>
        </w:tc>
      </w:tr>
    </w:tbl>
    <w:bookmarkStart w:name="z4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Қонаев ауылының бюджеті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15 қосымша</w:t>
            </w:r>
          </w:p>
        </w:tc>
      </w:tr>
    </w:tbl>
    <w:bookmarkStart w:name="z4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Тасөткел ауылдық округінің бюджеті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16 қосымша</w:t>
            </w:r>
          </w:p>
        </w:tc>
      </w:tr>
    </w:tbl>
    <w:bookmarkStart w:name="z4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Төле би ауылдық округінің бюджеті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17 қосымша</w:t>
            </w:r>
          </w:p>
        </w:tc>
      </w:tr>
    </w:tbl>
    <w:bookmarkStart w:name="z4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Өндіріс ауылдық округінің бюджеті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18 қосымша</w:t>
            </w:r>
          </w:p>
        </w:tc>
      </w:tr>
    </w:tbl>
    <w:bookmarkStart w:name="z4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2025жылға арналған Шоқпар ауылдық округінің бюджеті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19 қосымша</w:t>
            </w:r>
          </w:p>
        </w:tc>
      </w:tr>
    </w:tbl>
    <w:bookmarkStart w:name="z4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Шу қаласының бюджеті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Жамбыл облысы Шу аудандық мәслихатының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20 қосымша</w:t>
            </w:r>
          </w:p>
        </w:tc>
      </w:tr>
    </w:tbl>
    <w:bookmarkStart w:name="z45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 0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</w:tbl>
    <w:bookmarkStart w:name="z45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Балуан Шолақ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Бірлікүстем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Далақайнар ауылының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     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 0</w:t>
            </w:r>
          </w:p>
        </w:tc>
      </w:tr>
    </w:tbl>
    <w:bookmarkStart w:name="z46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Дулат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Ескішу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Жаңақоғам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Көкқайнар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Қонаев ауылының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 би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Өндіріс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Шоқпар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 қаласының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21 қосымша</w:t>
            </w:r>
          </w:p>
        </w:tc>
      </w:tr>
    </w:tbl>
    <w:bookmarkStart w:name="z4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Ақтөбе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Балуан Шолақ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Бірлікүстем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Далақайнар ауылының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 0</w:t>
            </w:r>
          </w:p>
        </w:tc>
      </w:tr>
    </w:tbl>
    <w:bookmarkStart w:name="z48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Дулат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Ескішу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Жаңақоғам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Көкқайнар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Қорағаты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Қонаев ауылының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Төле би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Өндіріс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Шоқпар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Шу қаласының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