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56b3" w14:textId="4d45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both"/>
      </w:pPr>
      <w:r>
        <w:rPr>
          <w:rFonts w:ascii="Times New Roman"/>
          <w:b w:val="false"/>
          <w:i w:val="false"/>
          <w:color w:val="000000"/>
          <w:sz w:val="28"/>
        </w:rPr>
        <w:t>Жамбыл облысы Шу ауданы әкімдігінің 2024 жылғы 14 наурыздағы № 88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Үкiметiнiң 2023 жылғы 30 наурыздағы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523</w:t>
      </w:r>
      <w:r>
        <w:rPr>
          <w:rFonts w:ascii="Times New Roman"/>
          <w:b w:val="false"/>
          <w:i w:val="false"/>
          <w:color w:val="000000"/>
          <w:sz w:val="28"/>
        </w:rPr>
        <w:t xml:space="preserve"> қаулысына және Қазақстан Республикасы Премьер-Министрінің орынбасары - Еңбек және халықты әлеуметтік қорғау министрінің 2023 жылғы 7 "Арнайы комиссия туралы ережені бекіту туралы" тамыздағы </w:t>
      </w:r>
      <w:r>
        <w:rPr>
          <w:rFonts w:ascii="Times New Roman"/>
          <w:b w:val="false"/>
          <w:i w:val="false"/>
          <w:color w:val="000000"/>
          <w:sz w:val="28"/>
        </w:rPr>
        <w:t>№ 344</w:t>
      </w:r>
      <w:r>
        <w:rPr>
          <w:rFonts w:ascii="Times New Roman"/>
          <w:b w:val="false"/>
          <w:i w:val="false"/>
          <w:color w:val="000000"/>
          <w:sz w:val="28"/>
        </w:rPr>
        <w:t xml:space="preserve"> бұйрығын (Нормативтік құқықтық актілерді мемлекеттік тіркеу тізілімінде № 185211 болып тіркелген) аудан әкімдігі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комиссия туралы ережесі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"Шу ауданы әкімдігінің жұмыспен қамту және әлеуметтік бағдарламалар бөлімі" мемлекеттік мекемесі заң талаптарына сәйкес:</w:t>
      </w:r>
    </w:p>
    <w:bookmarkEnd w:id="0"/>
    <w:bookmarkStart w:name="z10"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Жамбыл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1"/>
    <w:bookmarkStart w:name="z11" w:id="2"/>
    <w:p>
      <w:pPr>
        <w:spacing w:after="0"/>
        <w:ind w:left="0"/>
        <w:jc w:val="both"/>
      </w:pPr>
      <w:r>
        <w:rPr>
          <w:rFonts w:ascii="Times New Roman"/>
          <w:b w:val="false"/>
          <w:i w:val="false"/>
          <w:color w:val="000000"/>
          <w:sz w:val="28"/>
        </w:rPr>
        <w:t>
      2) осы қаулының ресми жарияланғанынан кейін оның Шу ауданы әкімдігінің интернет-ресурсында орналастырылуын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аудан әкімінің оранбасары Найман Кенжеханович Султанбаевқа жүктелсін.</w:t>
      </w:r>
    </w:p>
    <w:bookmarkEnd w:id="3"/>
    <w:bookmarkStart w:name="z13"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Джанибеков</w:t>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Жобаны ұсынушы:</w:t>
      </w:r>
    </w:p>
    <w:bookmarkEnd w:id="5"/>
    <w:bookmarkStart w:name="z16" w:id="6"/>
    <w:p>
      <w:pPr>
        <w:spacing w:after="0"/>
        <w:ind w:left="0"/>
        <w:jc w:val="both"/>
      </w:pPr>
      <w:r>
        <w:rPr>
          <w:rFonts w:ascii="Times New Roman"/>
          <w:b w:val="false"/>
          <w:i w:val="false"/>
          <w:color w:val="000000"/>
          <w:sz w:val="28"/>
        </w:rPr>
        <w:t>
      Шу ауданы әкімдігінің жұмыспен</w:t>
      </w:r>
    </w:p>
    <w:bookmarkEnd w:id="6"/>
    <w:bookmarkStart w:name="z17" w:id="7"/>
    <w:p>
      <w:pPr>
        <w:spacing w:after="0"/>
        <w:ind w:left="0"/>
        <w:jc w:val="both"/>
      </w:pPr>
      <w:r>
        <w:rPr>
          <w:rFonts w:ascii="Times New Roman"/>
          <w:b w:val="false"/>
          <w:i w:val="false"/>
          <w:color w:val="000000"/>
          <w:sz w:val="28"/>
        </w:rPr>
        <w:t xml:space="preserve">
      қамту және әлеуметтік бағдарламалар </w:t>
      </w:r>
    </w:p>
    <w:bookmarkEnd w:id="7"/>
    <w:bookmarkStart w:name="z18" w:id="8"/>
    <w:p>
      <w:pPr>
        <w:spacing w:after="0"/>
        <w:ind w:left="0"/>
        <w:jc w:val="both"/>
      </w:pPr>
      <w:r>
        <w:rPr>
          <w:rFonts w:ascii="Times New Roman"/>
          <w:b w:val="false"/>
          <w:i w:val="false"/>
          <w:color w:val="000000"/>
          <w:sz w:val="28"/>
        </w:rPr>
        <w:t>
      бөлімнің басшысы Г. Керімбаева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қаулысына қосымша</w:t>
            </w:r>
          </w:p>
        </w:tc>
      </w:tr>
    </w:tbl>
    <w:bookmarkStart w:name="z22" w:id="9"/>
    <w:p>
      <w:pPr>
        <w:spacing w:after="0"/>
        <w:ind w:left="0"/>
        <w:jc w:val="left"/>
      </w:pPr>
      <w:r>
        <w:rPr>
          <w:rFonts w:ascii="Times New Roman"/>
          <w:b/>
          <w:i w:val="false"/>
          <w:color w:val="000000"/>
        </w:rPr>
        <w:t xml:space="preserve"> Арнайы комиссия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Осы Арнайы комиссия туралы ереже (бұдан әрі – ереже) мұқтаж азаматтардың жекелеген санаттарына әлеуметтік көмек көрсетуге үміткер адамның (отбасының) өтінішін қарау жөніндегі арнайы комиссияның мәртебесі мен өкілеттігін айқындайды.</w:t>
      </w:r>
    </w:p>
    <w:bookmarkEnd w:id="11"/>
    <w:bookmarkStart w:name="z25" w:id="12"/>
    <w:p>
      <w:pPr>
        <w:spacing w:after="0"/>
        <w:ind w:left="0"/>
        <w:jc w:val="both"/>
      </w:pPr>
      <w:r>
        <w:rPr>
          <w:rFonts w:ascii="Times New Roman"/>
          <w:b w:val="false"/>
          <w:i w:val="false"/>
          <w:color w:val="000000"/>
          <w:sz w:val="28"/>
        </w:rPr>
        <w:t>
      2. Осы ережеде пайдаланылатын негізгі ұғымдар:</w:t>
      </w:r>
    </w:p>
    <w:bookmarkEnd w:id="12"/>
    <w:bookmarkStart w:name="z26" w:id="13"/>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республикалық маңызы бар қала, астана, аудан (облыстық маңызы бар қала) әкімінің шешімімен құрылатын комиссия;</w:t>
      </w:r>
    </w:p>
    <w:bookmarkEnd w:id="13"/>
    <w:bookmarkStart w:name="z27" w:id="14"/>
    <w:p>
      <w:pPr>
        <w:spacing w:after="0"/>
        <w:ind w:left="0"/>
        <w:jc w:val="both"/>
      </w:pPr>
      <w:r>
        <w:rPr>
          <w:rFonts w:ascii="Times New Roman"/>
          <w:b w:val="false"/>
          <w:i w:val="false"/>
          <w:color w:val="000000"/>
          <w:sz w:val="28"/>
        </w:rPr>
        <w:t>
      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28" w:id="15"/>
    <w:p>
      <w:pPr>
        <w:spacing w:after="0"/>
        <w:ind w:left="0"/>
        <w:jc w:val="both"/>
      </w:pPr>
      <w:r>
        <w:rPr>
          <w:rFonts w:ascii="Times New Roman"/>
          <w:b w:val="false"/>
          <w:i w:val="false"/>
          <w:color w:val="000000"/>
          <w:sz w:val="28"/>
        </w:rPr>
        <w:t>
      3. Комиссия республикалық маңызы бар қала, астана, аудан (облыстық маңызы бар қала), қаладағы аудан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15"/>
    <w:bookmarkStart w:name="z29" w:id="16"/>
    <w:p>
      <w:pPr>
        <w:spacing w:after="0"/>
        <w:ind w:left="0"/>
        <w:jc w:val="both"/>
      </w:pPr>
      <w:r>
        <w:rPr>
          <w:rFonts w:ascii="Times New Roman"/>
          <w:b w:val="false"/>
          <w:i w:val="false"/>
          <w:color w:val="000000"/>
          <w:sz w:val="28"/>
        </w:rPr>
        <w:t>
      4. Комиссия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w:t>
      </w:r>
    </w:p>
    <w:bookmarkEnd w:id="16"/>
    <w:bookmarkStart w:name="z30" w:id="17"/>
    <w:p>
      <w:pPr>
        <w:spacing w:after="0"/>
        <w:ind w:left="0"/>
        <w:jc w:val="both"/>
      </w:pPr>
      <w:r>
        <w:rPr>
          <w:rFonts w:ascii="Times New Roman"/>
          <w:b w:val="false"/>
          <w:i w:val="false"/>
          <w:color w:val="000000"/>
          <w:sz w:val="28"/>
        </w:rPr>
        <w:t>
      5. Комиссияның қызметін бақылауды республикалық маңызы бар қала, астана, аудан (облыстық маңызы бар қалалар) әкімінің әлеуметтік қорғау мәселелеріне жетекшілік ететін орынбасары жүзеге асырады.</w:t>
      </w:r>
    </w:p>
    <w:bookmarkEnd w:id="17"/>
    <w:bookmarkStart w:name="z31" w:id="18"/>
    <w:p>
      <w:pPr>
        <w:spacing w:after="0"/>
        <w:ind w:left="0"/>
        <w:jc w:val="left"/>
      </w:pPr>
      <w:r>
        <w:rPr>
          <w:rFonts w:ascii="Times New Roman"/>
          <w:b/>
          <w:i w:val="false"/>
          <w:color w:val="000000"/>
        </w:rPr>
        <w:t xml:space="preserve"> 2-тарау. Комиссияның міндеттері мен функциялары</w:t>
      </w:r>
    </w:p>
    <w:bookmarkEnd w:id="18"/>
    <w:p>
      <w:pPr>
        <w:spacing w:after="0"/>
        <w:ind w:left="0"/>
        <w:jc w:val="left"/>
      </w:pPr>
    </w:p>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2-3-тармағының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әлеуметтік төлемдердің мөлшерін айқындау болып табылады.</w:t>
      </w:r>
    </w:p>
    <w:bookmarkStart w:name="z33" w:id="19"/>
    <w:p>
      <w:pPr>
        <w:spacing w:after="0"/>
        <w:ind w:left="0"/>
        <w:jc w:val="both"/>
      </w:pPr>
      <w:r>
        <w:rPr>
          <w:rFonts w:ascii="Times New Roman"/>
          <w:b w:val="false"/>
          <w:i w:val="false"/>
          <w:color w:val="000000"/>
          <w:sz w:val="28"/>
        </w:rPr>
        <w:t>
      7. Комиссияның негізгі функциясы әрбір жекелеген жағдайда әлеуметтік көмектің мөлшерін көрсете отырып, ережеге қосымшаға сәйкес нысан бойынша әлеуметтік көмек көрсету қажеттігі туралы қорытынды шығару болып табылады.</w:t>
      </w:r>
    </w:p>
    <w:bookmarkEnd w:id="19"/>
    <w:bookmarkStart w:name="z34" w:id="20"/>
    <w:p>
      <w:pPr>
        <w:spacing w:after="0"/>
        <w:ind w:left="0"/>
        <w:jc w:val="left"/>
      </w:pPr>
      <w:r>
        <w:rPr>
          <w:rFonts w:ascii="Times New Roman"/>
          <w:b/>
          <w:i w:val="false"/>
          <w:color w:val="000000"/>
        </w:rPr>
        <w:t xml:space="preserve"> 3-тарау. Комиссияның қызметін ұйымдастыру</w:t>
      </w:r>
    </w:p>
    <w:bookmarkEnd w:id="20"/>
    <w:bookmarkStart w:name="z35" w:id="21"/>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21"/>
    <w:bookmarkStart w:name="z36" w:id="22"/>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22"/>
    <w:bookmarkStart w:name="z37" w:id="23"/>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End w:id="23"/>
    <w:bookmarkStart w:name="z38" w:id="24"/>
    <w:p>
      <w:pPr>
        <w:spacing w:after="0"/>
        <w:ind w:left="0"/>
        <w:jc w:val="both"/>
      </w:pPr>
      <w:r>
        <w:rPr>
          <w:rFonts w:ascii="Times New Roman"/>
          <w:b w:val="false"/>
          <w:i w:val="false"/>
          <w:color w:val="000000"/>
          <w:sz w:val="28"/>
        </w:rPr>
        <w:t>
      10. Республикалық маңызы бар қала, астана, аудан (облыстық маңызы бар қалалар) әкімінің әлеуметтік қорғау мәселелері жөніндегі орынбасары Төраға болып табылады.</w:t>
      </w:r>
    </w:p>
    <w:bookmarkEnd w:id="24"/>
    <w:bookmarkStart w:name="z39" w:id="25"/>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End w:id="25"/>
    <w:bookmarkStart w:name="z40" w:id="26"/>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қаладағы ауданның жұмыспен қамту және әлеуметтік бағдарламалар бөлімдері, республикалық маңызы бар қаланың, астананың жұмыспен қамту және әлеуметтік бағдарламалар басқармалары Комиссияның жұмыс органы болып табылады.</w:t>
      </w:r>
    </w:p>
    <w:bookmarkEnd w:id="26"/>
    <w:bookmarkStart w:name="z41" w:id="27"/>
    <w:p>
      <w:pPr>
        <w:spacing w:after="0"/>
        <w:ind w:left="0"/>
        <w:jc w:val="both"/>
      </w:pPr>
      <w:r>
        <w:rPr>
          <w:rFonts w:ascii="Times New Roman"/>
          <w:b w:val="false"/>
          <w:i w:val="false"/>
          <w:color w:val="000000"/>
          <w:sz w:val="28"/>
        </w:rPr>
        <w:t>
      Комиссия хатшысының міндеті осы басқарманың, бөлімнің маманына жүктеледі.</w:t>
      </w:r>
    </w:p>
    <w:bookmarkEnd w:id="27"/>
    <w:bookmarkStart w:name="z42" w:id="28"/>
    <w:p>
      <w:pPr>
        <w:spacing w:after="0"/>
        <w:ind w:left="0"/>
        <w:jc w:val="both"/>
      </w:pPr>
      <w:r>
        <w:rPr>
          <w:rFonts w:ascii="Times New Roman"/>
          <w:b w:val="false"/>
          <w:i w:val="false"/>
          <w:color w:val="000000"/>
          <w:sz w:val="28"/>
        </w:rPr>
        <w:t>
      12. Комиссия жергілікті уәкілетті органнан құжаттардың толық топтамасын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8"/>
    <w:bookmarkStart w:name="z43" w:id="29"/>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9"/>
    <w:bookmarkStart w:name="z44" w:id="30"/>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30"/>
    <w:bookmarkStart w:name="z45" w:id="31"/>
    <w:p>
      <w:pPr>
        <w:spacing w:after="0"/>
        <w:ind w:left="0"/>
        <w:jc w:val="both"/>
      </w:pPr>
      <w:r>
        <w:rPr>
          <w:rFonts w:ascii="Times New Roman"/>
          <w:b w:val="false"/>
          <w:i w:val="false"/>
          <w:color w:val="000000"/>
          <w:sz w:val="28"/>
        </w:rPr>
        <w:t>
      15. Комиссия қабылдаған шешім қорытынды нысанында ресімделеді және осы ереженің 12-тармағында көрсетілген мерзімде жергілікті уәкілетті органға беріледі.</w:t>
      </w:r>
    </w:p>
    <w:bookmarkEnd w:id="31"/>
    <w:bookmarkStart w:name="z46" w:id="32"/>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End w:id="32"/>
    <w:bookmarkStart w:name="z47" w:id="33"/>
    <w:p>
      <w:pPr>
        <w:spacing w:after="0"/>
        <w:ind w:left="0"/>
        <w:jc w:val="both"/>
      </w:pPr>
      <w:r>
        <w:rPr>
          <w:rFonts w:ascii="Times New Roman"/>
          <w:b w:val="false"/>
          <w:i w:val="false"/>
          <w:color w:val="000000"/>
          <w:sz w:val="28"/>
        </w:rPr>
        <w:t>
      16. Комиссия әлеуметтік көмек мөлшерін айқындау кезінде жергілікті өкілді органдар "Қазақстан Республикасындағы жергілікті мемлекеттік басқару және өзін-өзі басқару туралы" Қазақстан Республикасының Заңының 6-бабы 2-3-тармағына сәйкес бекітетін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33"/>
    <w:bookmarkStart w:name="z48" w:id="34"/>
    <w:p>
      <w:pPr>
        <w:spacing w:after="0"/>
        <w:ind w:left="0"/>
        <w:jc w:val="both"/>
      </w:pPr>
      <w:r>
        <w:rPr>
          <w:rFonts w:ascii="Times New Roman"/>
          <w:b w:val="false"/>
          <w:i w:val="false"/>
          <w:color w:val="000000"/>
          <w:sz w:val="28"/>
        </w:rPr>
        <w:t>
      _________________</w:t>
      </w:r>
    </w:p>
    <w:bookmarkEnd w:id="34"/>
    <w:bookmarkStart w:name="z49" w:id="35"/>
    <w:p>
      <w:pPr>
        <w:spacing w:after="0"/>
        <w:ind w:left="0"/>
        <w:jc w:val="both"/>
      </w:pPr>
      <w:r>
        <w:rPr>
          <w:rFonts w:ascii="Times New Roman"/>
          <w:b w:val="false"/>
          <w:i w:val="false"/>
          <w:color w:val="000000"/>
          <w:sz w:val="28"/>
        </w:rPr>
        <w:t>
      Арнайы комиссиялар туралы ережеге</w:t>
      </w:r>
    </w:p>
    <w:bookmarkEnd w:id="35"/>
    <w:bookmarkStart w:name="z50" w:id="36"/>
    <w:p>
      <w:pPr>
        <w:spacing w:after="0"/>
        <w:ind w:left="0"/>
        <w:jc w:val="both"/>
      </w:pPr>
      <w:r>
        <w:rPr>
          <w:rFonts w:ascii="Times New Roman"/>
          <w:b w:val="false"/>
          <w:i w:val="false"/>
          <w:color w:val="000000"/>
          <w:sz w:val="28"/>
        </w:rPr>
        <w:t>
      қосымша</w:t>
      </w:r>
    </w:p>
    <w:bookmarkEnd w:id="36"/>
    <w:bookmarkStart w:name="z51" w:id="37"/>
    <w:p>
      <w:pPr>
        <w:spacing w:after="0"/>
        <w:ind w:left="0"/>
        <w:jc w:val="both"/>
      </w:pPr>
      <w:r>
        <w:rPr>
          <w:rFonts w:ascii="Times New Roman"/>
          <w:b w:val="false"/>
          <w:i w:val="false"/>
          <w:color w:val="000000"/>
          <w:sz w:val="28"/>
        </w:rPr>
        <w:t>
      нысан</w:t>
      </w:r>
    </w:p>
    <w:bookmarkEnd w:id="37"/>
    <w:bookmarkStart w:name="z52" w:id="38"/>
    <w:p>
      <w:pPr>
        <w:spacing w:after="0"/>
        <w:ind w:left="0"/>
        <w:jc w:val="both"/>
      </w:pPr>
      <w:r>
        <w:rPr>
          <w:rFonts w:ascii="Times New Roman"/>
          <w:b w:val="false"/>
          <w:i w:val="false"/>
          <w:color w:val="000000"/>
          <w:sz w:val="28"/>
        </w:rPr>
        <w:t>
       Арнайы комиссияның қорытындысы</w:t>
      </w:r>
    </w:p>
    <w:bookmarkEnd w:id="38"/>
    <w:bookmarkStart w:name="z53" w:id="39"/>
    <w:p>
      <w:pPr>
        <w:spacing w:after="0"/>
        <w:ind w:left="0"/>
        <w:jc w:val="both"/>
      </w:pPr>
      <w:r>
        <w:rPr>
          <w:rFonts w:ascii="Times New Roman"/>
          <w:b w:val="false"/>
          <w:i w:val="false"/>
          <w:color w:val="000000"/>
          <w:sz w:val="28"/>
        </w:rPr>
        <w:t>
      20___ж.___ ______ №</w:t>
      </w:r>
    </w:p>
    <w:bookmarkEnd w:id="39"/>
    <w:bookmarkStart w:name="z54" w:id="40"/>
    <w:p>
      <w:pPr>
        <w:spacing w:after="0"/>
        <w:ind w:left="0"/>
        <w:jc w:val="both"/>
      </w:pPr>
      <w:r>
        <w:rPr>
          <w:rFonts w:ascii="Times New Roman"/>
          <w:b w:val="false"/>
          <w:i w:val="false"/>
          <w:color w:val="000000"/>
          <w:sz w:val="28"/>
        </w:rPr>
        <w:t>
      Арнайы комиссия өмірлік қиын жағдайдың туындауына байланысты әлеуметтік көмек</w:t>
      </w:r>
    </w:p>
    <w:bookmarkEnd w:id="40"/>
    <w:bookmarkStart w:name="z55" w:id="41"/>
    <w:p>
      <w:pPr>
        <w:spacing w:after="0"/>
        <w:ind w:left="0"/>
        <w:jc w:val="both"/>
      </w:pPr>
      <w:r>
        <w:rPr>
          <w:rFonts w:ascii="Times New Roman"/>
          <w:b w:val="false"/>
          <w:i w:val="false"/>
          <w:color w:val="000000"/>
          <w:sz w:val="28"/>
        </w:rPr>
        <w:t>
      алуға өтініш берген адамның (отбасының)</w:t>
      </w:r>
    </w:p>
    <w:bookmarkEnd w:id="41"/>
    <w:bookmarkStart w:name="z56"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57" w:id="43"/>
    <w:p>
      <w:pPr>
        <w:spacing w:after="0"/>
        <w:ind w:left="0"/>
        <w:jc w:val="both"/>
      </w:pPr>
      <w:r>
        <w:rPr>
          <w:rFonts w:ascii="Times New Roman"/>
          <w:b w:val="false"/>
          <w:i w:val="false"/>
          <w:color w:val="000000"/>
          <w:sz w:val="28"/>
        </w:rPr>
        <w:t>
      (тегі, аты, әкесінің аты) өтінішін және оған қоса берілген құжаттарды қарап, адамға</w:t>
      </w:r>
    </w:p>
    <w:bookmarkEnd w:id="43"/>
    <w:bookmarkStart w:name="z58" w:id="44"/>
    <w:p>
      <w:pPr>
        <w:spacing w:after="0"/>
        <w:ind w:left="0"/>
        <w:jc w:val="both"/>
      </w:pPr>
      <w:r>
        <w:rPr>
          <w:rFonts w:ascii="Times New Roman"/>
          <w:b w:val="false"/>
          <w:i w:val="false"/>
          <w:color w:val="000000"/>
          <w:sz w:val="28"/>
        </w:rPr>
        <w:t>
      (отбасыға) мұқтаж болуына байланысты төмендегідей себептер бойынша:</w:t>
      </w:r>
    </w:p>
    <w:bookmarkEnd w:id="44"/>
    <w:bookmarkStart w:name="z59" w:id="45"/>
    <w:p>
      <w:pPr>
        <w:spacing w:after="0"/>
        <w:ind w:left="0"/>
        <w:jc w:val="both"/>
      </w:pPr>
      <w:r>
        <w:rPr>
          <w:rFonts w:ascii="Times New Roman"/>
          <w:b w:val="false"/>
          <w:i w:val="false"/>
          <w:color w:val="000000"/>
          <w:sz w:val="28"/>
        </w:rPr>
        <w:t>
      __________________________________________________________________________</w:t>
      </w:r>
    </w:p>
    <w:bookmarkEnd w:id="45"/>
    <w:bookmarkStart w:name="z60" w:id="46"/>
    <w:p>
      <w:pPr>
        <w:spacing w:after="0"/>
        <w:ind w:left="0"/>
        <w:jc w:val="both"/>
      </w:pPr>
      <w:r>
        <w:rPr>
          <w:rFonts w:ascii="Times New Roman"/>
          <w:b w:val="false"/>
          <w:i w:val="false"/>
          <w:color w:val="000000"/>
          <w:sz w:val="28"/>
        </w:rPr>
        <w:t>
      __________________________________________________________________________</w:t>
      </w:r>
    </w:p>
    <w:bookmarkEnd w:id="46"/>
    <w:bookmarkStart w:name="z61" w:id="47"/>
    <w:p>
      <w:pPr>
        <w:spacing w:after="0"/>
        <w:ind w:left="0"/>
        <w:jc w:val="both"/>
      </w:pPr>
      <w:r>
        <w:rPr>
          <w:rFonts w:ascii="Times New Roman"/>
          <w:b w:val="false"/>
          <w:i w:val="false"/>
          <w:color w:val="000000"/>
          <w:sz w:val="28"/>
        </w:rPr>
        <w:t>
      __________________________________________________________________________</w:t>
      </w:r>
    </w:p>
    <w:bookmarkEnd w:id="47"/>
    <w:bookmarkStart w:name="z62" w:id="48"/>
    <w:p>
      <w:pPr>
        <w:spacing w:after="0"/>
        <w:ind w:left="0"/>
        <w:jc w:val="both"/>
      </w:pPr>
      <w:r>
        <w:rPr>
          <w:rFonts w:ascii="Times New Roman"/>
          <w:b w:val="false"/>
          <w:i w:val="false"/>
          <w:color w:val="000000"/>
          <w:sz w:val="28"/>
        </w:rPr>
        <w:t>
      __________________________________________________________________________</w:t>
      </w:r>
    </w:p>
    <w:bookmarkEnd w:id="48"/>
    <w:bookmarkStart w:name="z63" w:id="49"/>
    <w:p>
      <w:pPr>
        <w:spacing w:after="0"/>
        <w:ind w:left="0"/>
        <w:jc w:val="both"/>
      </w:pPr>
      <w:r>
        <w:rPr>
          <w:rFonts w:ascii="Times New Roman"/>
          <w:b w:val="false"/>
          <w:i w:val="false"/>
          <w:color w:val="000000"/>
          <w:sz w:val="28"/>
        </w:rPr>
        <w:t>
      (қажеттілігі, қажеттілік жоқтығы)</w:t>
      </w:r>
    </w:p>
    <w:bookmarkEnd w:id="49"/>
    <w:bookmarkStart w:name="z64" w:id="50"/>
    <w:p>
      <w:pPr>
        <w:spacing w:after="0"/>
        <w:ind w:left="0"/>
        <w:jc w:val="both"/>
      </w:pPr>
      <w:r>
        <w:rPr>
          <w:rFonts w:ascii="Times New Roman"/>
          <w:b w:val="false"/>
          <w:i w:val="false"/>
          <w:color w:val="000000"/>
          <w:sz w:val="28"/>
        </w:rPr>
        <w:t>
      әлеуметтік көмек ұсыну туралы қорытынды шығарады.</w:t>
      </w:r>
    </w:p>
    <w:bookmarkEnd w:id="50"/>
    <w:bookmarkStart w:name="z65" w:id="51"/>
    <w:p>
      <w:pPr>
        <w:spacing w:after="0"/>
        <w:ind w:left="0"/>
        <w:jc w:val="both"/>
      </w:pPr>
      <w:r>
        <w:rPr>
          <w:rFonts w:ascii="Times New Roman"/>
          <w:b w:val="false"/>
          <w:i w:val="false"/>
          <w:color w:val="000000"/>
          <w:sz w:val="28"/>
        </w:rPr>
        <w:t>
      Әлеуметтік көмек мөлшері _______ ________________ теңге.</w:t>
      </w:r>
    </w:p>
    <w:bookmarkEnd w:id="51"/>
    <w:bookmarkStart w:name="z66" w:id="52"/>
    <w:p>
      <w:pPr>
        <w:spacing w:after="0"/>
        <w:ind w:left="0"/>
        <w:jc w:val="both"/>
      </w:pPr>
      <w:r>
        <w:rPr>
          <w:rFonts w:ascii="Times New Roman"/>
          <w:b w:val="false"/>
          <w:i w:val="false"/>
          <w:color w:val="000000"/>
          <w:sz w:val="28"/>
        </w:rPr>
        <w:t>
      (сомасы жазбаша)</w:t>
      </w:r>
    </w:p>
    <w:bookmarkEnd w:id="52"/>
    <w:bookmarkStart w:name="z67" w:id="53"/>
    <w:p>
      <w:pPr>
        <w:spacing w:after="0"/>
        <w:ind w:left="0"/>
        <w:jc w:val="both"/>
      </w:pPr>
      <w:r>
        <w:rPr>
          <w:rFonts w:ascii="Times New Roman"/>
          <w:b w:val="false"/>
          <w:i w:val="false"/>
          <w:color w:val="000000"/>
          <w:sz w:val="28"/>
        </w:rPr>
        <w:t>
      Комиссия төрағасы:__________________________________________</w:t>
      </w:r>
    </w:p>
    <w:bookmarkEnd w:id="53"/>
    <w:bookmarkStart w:name="z68" w:id="54"/>
    <w:p>
      <w:pPr>
        <w:spacing w:after="0"/>
        <w:ind w:left="0"/>
        <w:jc w:val="both"/>
      </w:pPr>
      <w:r>
        <w:rPr>
          <w:rFonts w:ascii="Times New Roman"/>
          <w:b w:val="false"/>
          <w:i w:val="false"/>
          <w:color w:val="000000"/>
          <w:sz w:val="28"/>
        </w:rPr>
        <w:t>
      Комиссия мүшелері:__________________________________________</w:t>
      </w:r>
    </w:p>
    <w:bookmarkEnd w:id="54"/>
    <w:bookmarkStart w:name="z69" w:id="55"/>
    <w:p>
      <w:pPr>
        <w:spacing w:after="0"/>
        <w:ind w:left="0"/>
        <w:jc w:val="both"/>
      </w:pPr>
      <w:r>
        <w:rPr>
          <w:rFonts w:ascii="Times New Roman"/>
          <w:b w:val="false"/>
          <w:i w:val="false"/>
          <w:color w:val="000000"/>
          <w:sz w:val="28"/>
        </w:rPr>
        <w:t>
      ______________________ ___________________</w:t>
      </w:r>
    </w:p>
    <w:bookmarkEnd w:id="55"/>
    <w:bookmarkStart w:name="z70" w:id="56"/>
    <w:p>
      <w:pPr>
        <w:spacing w:after="0"/>
        <w:ind w:left="0"/>
        <w:jc w:val="both"/>
      </w:pPr>
      <w:r>
        <w:rPr>
          <w:rFonts w:ascii="Times New Roman"/>
          <w:b w:val="false"/>
          <w:i w:val="false"/>
          <w:color w:val="000000"/>
          <w:sz w:val="28"/>
        </w:rPr>
        <w:t>
      ______________________ ___________________</w:t>
      </w:r>
    </w:p>
    <w:bookmarkEnd w:id="56"/>
    <w:bookmarkStart w:name="z71" w:id="57"/>
    <w:p>
      <w:pPr>
        <w:spacing w:after="0"/>
        <w:ind w:left="0"/>
        <w:jc w:val="both"/>
      </w:pPr>
      <w:r>
        <w:rPr>
          <w:rFonts w:ascii="Times New Roman"/>
          <w:b w:val="false"/>
          <w:i w:val="false"/>
          <w:color w:val="000000"/>
          <w:sz w:val="28"/>
        </w:rPr>
        <w:t>
      ______________________ ___________________</w:t>
      </w:r>
    </w:p>
    <w:bookmarkEnd w:id="57"/>
    <w:bookmarkStart w:name="z72" w:id="58"/>
    <w:p>
      <w:pPr>
        <w:spacing w:after="0"/>
        <w:ind w:left="0"/>
        <w:jc w:val="both"/>
      </w:pPr>
      <w:r>
        <w:rPr>
          <w:rFonts w:ascii="Times New Roman"/>
          <w:b w:val="false"/>
          <w:i w:val="false"/>
          <w:color w:val="000000"/>
          <w:sz w:val="28"/>
        </w:rPr>
        <w:t>
      ______________________ ___________________</w:t>
      </w:r>
    </w:p>
    <w:bookmarkEnd w:id="58"/>
    <w:bookmarkStart w:name="z73" w:id="59"/>
    <w:p>
      <w:pPr>
        <w:spacing w:after="0"/>
        <w:ind w:left="0"/>
        <w:jc w:val="both"/>
      </w:pPr>
      <w:r>
        <w:rPr>
          <w:rFonts w:ascii="Times New Roman"/>
          <w:b w:val="false"/>
          <w:i w:val="false"/>
          <w:color w:val="000000"/>
          <w:sz w:val="28"/>
        </w:rPr>
        <w:t>
      ______________________ ___________________</w:t>
      </w:r>
    </w:p>
    <w:bookmarkEnd w:id="59"/>
    <w:bookmarkStart w:name="z74" w:id="60"/>
    <w:p>
      <w:pPr>
        <w:spacing w:after="0"/>
        <w:ind w:left="0"/>
        <w:jc w:val="both"/>
      </w:pPr>
      <w:r>
        <w:rPr>
          <w:rFonts w:ascii="Times New Roman"/>
          <w:b w:val="false"/>
          <w:i w:val="false"/>
          <w:color w:val="000000"/>
          <w:sz w:val="28"/>
        </w:rPr>
        <w:t>
      (қолдары) (Т.А.Ә. (бар болса)</w:t>
      </w:r>
    </w:p>
    <w:bookmarkEnd w:id="60"/>
    <w:bookmarkStart w:name="z75" w:id="61"/>
    <w:p>
      <w:pPr>
        <w:spacing w:after="0"/>
        <w:ind w:left="0"/>
        <w:jc w:val="both"/>
      </w:pPr>
      <w:r>
        <w:rPr>
          <w:rFonts w:ascii="Times New Roman"/>
          <w:b w:val="false"/>
          <w:i w:val="false"/>
          <w:color w:val="000000"/>
          <w:sz w:val="28"/>
        </w:rPr>
        <w:t>
      Қорытынды қоса берілген құжаттармен __ данада 20__ж. "__" ___ қабылданды</w:t>
      </w:r>
    </w:p>
    <w:bookmarkEnd w:id="61"/>
    <w:bookmarkStart w:name="z76" w:id="62"/>
    <w:p>
      <w:pPr>
        <w:spacing w:after="0"/>
        <w:ind w:left="0"/>
        <w:jc w:val="both"/>
      </w:pPr>
      <w:r>
        <w:rPr>
          <w:rFonts w:ascii="Times New Roman"/>
          <w:b w:val="false"/>
          <w:i w:val="false"/>
          <w:color w:val="000000"/>
          <w:sz w:val="28"/>
        </w:rPr>
        <w:t>
      _______________________________________________________</w:t>
      </w:r>
    </w:p>
    <w:bookmarkEnd w:id="62"/>
    <w:bookmarkStart w:name="z77" w:id="63"/>
    <w:p>
      <w:pPr>
        <w:spacing w:after="0"/>
        <w:ind w:left="0"/>
        <w:jc w:val="both"/>
      </w:pPr>
      <w:r>
        <w:rPr>
          <w:rFonts w:ascii="Times New Roman"/>
          <w:b w:val="false"/>
          <w:i w:val="false"/>
          <w:color w:val="000000"/>
          <w:sz w:val="28"/>
        </w:rPr>
        <w:t>
      Құжаттарды қабылдаған жергілікті уәкілетті орган қызметкерінің Т.А.Ә. (бар болса),</w:t>
      </w:r>
    </w:p>
    <w:bookmarkEnd w:id="63"/>
    <w:bookmarkStart w:name="z78" w:id="64"/>
    <w:p>
      <w:pPr>
        <w:spacing w:after="0"/>
        <w:ind w:left="0"/>
        <w:jc w:val="both"/>
      </w:pPr>
      <w:r>
        <w:rPr>
          <w:rFonts w:ascii="Times New Roman"/>
          <w:b w:val="false"/>
          <w:i w:val="false"/>
          <w:color w:val="000000"/>
          <w:sz w:val="28"/>
        </w:rPr>
        <w:t>
      лауазымы, қолы</w:t>
      </w:r>
    </w:p>
    <w:bookmarkEnd w:id="64"/>
    <w:bookmarkStart w:name="z79" w:id="65"/>
    <w:p>
      <w:pPr>
        <w:spacing w:after="0"/>
        <w:ind w:left="0"/>
        <w:jc w:val="both"/>
      </w:pPr>
      <w:r>
        <w:rPr>
          <w:rFonts w:ascii="Times New Roman"/>
          <w:b w:val="false"/>
          <w:i w:val="false"/>
          <w:color w:val="000000"/>
          <w:sz w:val="28"/>
        </w:rPr>
        <w:t>
      _____________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