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85c8c" w14:textId="4285c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2025 - 2027 жылдарға арналған қала және ауылдық округ бюджеттері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Талас аудандық мәслихатының 2024 жылғы 27 желтоқсандағы № 34-2 шешімі.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Ескерту. 01.01.2025 бастап қолданысқа енгізіледі - осы шешімнің 3 тармағымен.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Талас аудандық мәслихаты ШЕШІМ ҚАБЫЛДАДЫ: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 – өзі басқару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қала және ауылдық округ бюджеттері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1 851 442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345 845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1 192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– 1 504 405 мың теңге;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1 896 757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активтерiмен операциялар бойынша сальдо – 0 теңге: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- 45 315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тапшылығын қаржыландыру (профицитін пайдалану) – 45 315 мың теңге.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бос қалдықтары – 45 315 мың теңге.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 тармаққа өзгерістер енгізілді - Жамбыл облысы Талас аудандық мәслихатының 07.11.2025 </w:t>
      </w:r>
      <w:r>
        <w:rPr>
          <w:rFonts w:ascii="Times New Roman"/>
          <w:b w:val="false"/>
          <w:i w:val="false"/>
          <w:color w:val="000000"/>
          <w:sz w:val="28"/>
        </w:rPr>
        <w:t xml:space="preserve">№ 46-2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жылы аудандық бюджеттен Қаратау қаласына және ауылдық округ бюджеттеріне берілетін субвенция мөлшері 676 676,0 мың теңге, оның ішінде: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Қаратау қаласына – 166 893,0 мың теңге;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Үшарал ауылдық округіне – 38 530,0 мың теңге;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Ақкөл ауылдық округіне – 38 108,0 мың теңге;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Берікқара ауылдық округіне – 52 405,0 мың теңге;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Бостандық ауылдық округіне – 40 781,0 мың теңге;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Қызыләуіт ауылдық округіне – 37 661,0 мың теңге;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Ойық ауылдық округіне – 58 091,0 мың теңге;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С.Шәкіров ауылдық округіне – 39 715,0 мың теңге;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Аққұм ауылдық округіне – 35 840,0 мың теңге;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Көктал ауылдық округіне – 31 862,0 мың теңге;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Кеңес ауылдық округіне – 33 662,0 мың теңге;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Тамды ауылдық округіне – 36 563,0 мың теңге;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Қаратау ауылдық округіне – 34 101,0 мың теңге;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Қасқабұлақ ауылдық округіне – 32 464,0 мың теңге.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жылдың 1 қаңтарынан бастап қолданысқа енгізіледі.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Садубаев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 №34-2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Қаратау қаласының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Жамбыл облысы Талас аудандық мәслихатының 07.11.2025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46-2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Ішкі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682 411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240 285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140 970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140 970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98 170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89 037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441 711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441 711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- 27 744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№34-2шешіміне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Ақкөл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Жамбыл облысы Талас аудандық мәслихатының 07.11.2025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46-2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95 096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95 096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 №34-2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Берікқара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3-қосымша жаңа редакцияда - Жамбыл облысы Талас аудандық мәслихатының 07.11.2025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46-2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 №34-2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Бостандық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Жамбыл облысы Талас аудандық мәслихатының 07.11.2025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46-2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 №34-2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Қызыләуіт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5-қосымша жаңа редакцияда - Жамбыл облысы Талас аудандық мәслихатының 07.11.2025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46-2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1 072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 №34-2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Ойық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6-қосымша жаңа редакцияда - Жамбыл облысы Талас аудандық мәслихатының 07.11.2025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46-2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 №34-2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Үшарал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- Жамбыл облысы Талас аудандық мәслихатының 07.11.2025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46-2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 №34-2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С.Шәкіров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8-қосымша жаңа редакцияда - Жамбыл облысы Талас аудандық мәслихатының 07.11.2025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46-2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 №34-2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Аққұм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9-қосымша жаңа редакцияда - Жамбыл облысы Талас аудандық мәслихатының 07.11.2025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46-2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 №34-2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Қаратау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10-қосымша жаңа редакцияда - Жамбыл облысы Талас аудандық мәслихатының 07.11.2025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46-2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 №34-2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Кеңес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11-қосымша жаңа редакцияда - Жамбыл облысы Талас аудандық мәслихатының 07.11.2025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46-2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 №34-2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2025 жылға арналған Көктал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12-қосымша жаңа редакцияда - Жамбыл облысы Талас аудандық мәслихатының 07.11.2025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№46-2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27желтоқсандағы №34-2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2025 жылға арналған Қасқабұлақ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13-қосымша жаңа редакцияда - Жамбыл облысы Талас аудандық мәслихатының 07.11.2025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46-2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 №34-2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2025 жылға арналған Тамды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14-қосымша жаңа редакцияда - Жамбыл облысы Талас аудандық мәслихатының 07.11.2025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46-2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 №34-2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15-қосымша</w:t>
            </w:r>
          </w:p>
        </w:tc>
      </w:tr>
    </w:tbl>
    <w:bookmarkStart w:name="z10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Қаратау қаласының бюджеті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Ішкі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313 227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313 227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177 894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177 894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225 315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225 315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0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Ақкөл ауылдық округінің бюджеті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Мемлекеттiкбасқарудыңжоғарытұрғаноргандарынантүсетiнтрансферттер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Елдімекендердісуменжабдықтаудыұйымдастыру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Соммасы, мың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0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Берікқара ауылдық округінің бюджеті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Мемлекеттiкбасқарудыңжоғарытұрғаноргандарынантүсетiнтрансферттер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Елдімекендердісуменжабдықтаудыұйымдастыру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республикалық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1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Бостандық ауылдық округінің бюджеті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3 600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Елдімекендердісуменжабдықтаудыұйымдастыру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1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жылға арналған Қызыләуіт ауылдық округінің бюджеті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Елдімекендердісуменжабдықтаудыұйымдастыру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17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Ойық ауылдық округінің бюджеті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Елдімекендердісуменжабдықтаудыұйымдастыру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18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Үшарал ауылдық округінің бюджеті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Сыныбы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Елдімекендердісуменжабдықтаудыұйымдастыру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21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С.Шәкіров ауылдық округінің бюджеті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Елдімекендердісуменжабдықтаудыұйымдастыру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22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Аққұм ауылдық округінің бюджеті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Елдімекендердісуменжабдықтаудыұйымдастыру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23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Қаратау ауылдық округінің бюджеті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Елдімекендердісуменжабдықтаудыұйымдастыру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24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Кеңес ауылдық округінің бюджеті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Елдімекендердісуменжабдықтаудыұйымдастыру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25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Көктал ауылдық округінің бюджеті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26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Қасқабұлақ ауылдық округінің бюджеті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Елдімекендердісуменжабдықтаудыұйымдастыру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27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Тамды ауылдық округінің бюджеті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 №34-2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шешіміне16-қосымша</w:t>
            </w:r>
          </w:p>
        </w:tc>
      </w:tr>
    </w:tbl>
    <w:bookmarkStart w:name="z131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Қаратау қаласының бюджеті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Ішкі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411 795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317 795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317 795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411 795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177 795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177 795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34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Ақкөл ауылдық округінің бюджеті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Елдімекендердісуменжабдықтаудыұйымдастыру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35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Берікқара ауылдық округінің бюджеті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Елдімекендердісуменжабдықтаудыұйымдастыру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республикалық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36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Бостандық ауылдық округінің бюджеті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Елдімекендердісуменжабдықтаудыұйымдастыру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37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Қызыләуіт ауылдық округінің бюджеті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Елдімекендердісуменжабдықтаудыұйымдастыру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39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Ойық ауылдық округінің бюджеті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Елдімекендердісуменжабдықтаудыұйымдастыру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40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Үшарал ауылдық округінің бюджеті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Сыныбы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Елдімекендердісуменжабдықтаудыұйымдастыру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43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С.Шәкіров ауылдық округінің бюджеті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Елдімекендердісуменжабдықтаудыұйымдастыру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44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Аққұм ауылдық округінің бюджеті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Елдімекендердісуменжабдықтаудыұйымдастыру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45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Қаратау ауылдық округінің бюджеті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Елдімекендердісуменжабдықтаудыұйымдастыру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46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Кеңес ауылдық округінің бюджеті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Елдімекендердісуменжабдықтаудыұйымдастыру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47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Көктал ауылдық округінің бюджеті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48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Қасқабұлақ ауылдық округінің бюджеті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Елдімекендердісуменжабдықтаудыұйымдастыру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49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Тамды ауылдық округінің бюджеті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