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7c00" w14:textId="6ef7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"2025 - 2027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2024 жылғы 25 желтоқсандағы № 33-6 шешімі.</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Талас аудандық мәслихаты ШЕШІМ ҚАБЫЛДАДЫ:</w:t>
      </w:r>
    </w:p>
    <w:bookmarkEnd w:id="0"/>
    <w:bookmarkStart w:name="z9" w:id="1"/>
    <w:p>
      <w:pPr>
        <w:spacing w:after="0"/>
        <w:ind w:left="0"/>
        <w:jc w:val="both"/>
      </w:pPr>
      <w:r>
        <w:rPr>
          <w:rFonts w:ascii="Times New Roman"/>
          <w:b w:val="false"/>
          <w:i w:val="false"/>
          <w:color w:val="000000"/>
          <w:sz w:val="28"/>
        </w:rPr>
        <w:t xml:space="preserve">
      1. 2025– 2027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2025 жылға келесідей көлемде бекітілсін: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кірістер – 12 371 743 мың теңге, оның ішінде:</w:t>
      </w:r>
    </w:p>
    <w:p>
      <w:pPr>
        <w:spacing w:after="0"/>
        <w:ind w:left="0"/>
        <w:jc w:val="both"/>
      </w:pPr>
      <w:r>
        <w:rPr>
          <w:rFonts w:ascii="Times New Roman"/>
          <w:b w:val="false"/>
          <w:i w:val="false"/>
          <w:color w:val="000000"/>
          <w:sz w:val="28"/>
        </w:rPr>
        <w:t>
      салықтық түсімдер – 2 113 674 мың теңге;</w:t>
      </w:r>
    </w:p>
    <w:bookmarkStart w:name="z10" w:id="2"/>
    <w:p>
      <w:pPr>
        <w:spacing w:after="0"/>
        <w:ind w:left="0"/>
        <w:jc w:val="both"/>
      </w:pPr>
      <w:r>
        <w:rPr>
          <w:rFonts w:ascii="Times New Roman"/>
          <w:b w:val="false"/>
          <w:i w:val="false"/>
          <w:color w:val="000000"/>
          <w:sz w:val="28"/>
        </w:rPr>
        <w:t>
      салықтық емес түсімдер – 39 876 мың теңге;</w:t>
      </w:r>
    </w:p>
    <w:bookmarkEnd w:id="2"/>
    <w:bookmarkStart w:name="z11" w:id="3"/>
    <w:p>
      <w:pPr>
        <w:spacing w:after="0"/>
        <w:ind w:left="0"/>
        <w:jc w:val="both"/>
      </w:pPr>
      <w:r>
        <w:rPr>
          <w:rFonts w:ascii="Times New Roman"/>
          <w:b w:val="false"/>
          <w:i w:val="false"/>
          <w:color w:val="000000"/>
          <w:sz w:val="28"/>
        </w:rPr>
        <w:t>
      негізгі капиталды сатудан түсетін түсімдер – 30 450 мың теңге;</w:t>
      </w:r>
    </w:p>
    <w:bookmarkEnd w:id="3"/>
    <w:bookmarkStart w:name="z12" w:id="4"/>
    <w:p>
      <w:pPr>
        <w:spacing w:after="0"/>
        <w:ind w:left="0"/>
        <w:jc w:val="both"/>
      </w:pPr>
      <w:r>
        <w:rPr>
          <w:rFonts w:ascii="Times New Roman"/>
          <w:b w:val="false"/>
          <w:i w:val="false"/>
          <w:color w:val="000000"/>
          <w:sz w:val="28"/>
        </w:rPr>
        <w:t>
      трансферттер түсiмі – 10 187 743 мың теңге;</w:t>
      </w:r>
    </w:p>
    <w:bookmarkEnd w:id="4"/>
    <w:bookmarkStart w:name="z13" w:id="5"/>
    <w:p>
      <w:pPr>
        <w:spacing w:after="0"/>
        <w:ind w:left="0"/>
        <w:jc w:val="both"/>
      </w:pPr>
      <w:r>
        <w:rPr>
          <w:rFonts w:ascii="Times New Roman"/>
          <w:b w:val="false"/>
          <w:i w:val="false"/>
          <w:color w:val="000000"/>
          <w:sz w:val="28"/>
        </w:rPr>
        <w:t>
      2) шығындар – 12 730 565 мың теңге;</w:t>
      </w:r>
    </w:p>
    <w:bookmarkEnd w:id="5"/>
    <w:bookmarkStart w:name="z14" w:id="6"/>
    <w:p>
      <w:pPr>
        <w:spacing w:after="0"/>
        <w:ind w:left="0"/>
        <w:jc w:val="both"/>
      </w:pPr>
      <w:r>
        <w:rPr>
          <w:rFonts w:ascii="Times New Roman"/>
          <w:b w:val="false"/>
          <w:i w:val="false"/>
          <w:color w:val="000000"/>
          <w:sz w:val="28"/>
        </w:rPr>
        <w:t>
      3) таза бюджеттік кредиттеу – 1 341 057 мың теңге:</w:t>
      </w:r>
    </w:p>
    <w:bookmarkEnd w:id="6"/>
    <w:bookmarkStart w:name="z15" w:id="7"/>
    <w:p>
      <w:pPr>
        <w:spacing w:after="0"/>
        <w:ind w:left="0"/>
        <w:jc w:val="both"/>
      </w:pPr>
      <w:r>
        <w:rPr>
          <w:rFonts w:ascii="Times New Roman"/>
          <w:b w:val="false"/>
          <w:i w:val="false"/>
          <w:color w:val="000000"/>
          <w:sz w:val="28"/>
        </w:rPr>
        <w:t>
      бюджеттік кредиттер – 1 384 502 мың теңге;</w:t>
      </w:r>
    </w:p>
    <w:bookmarkEnd w:id="7"/>
    <w:bookmarkStart w:name="z16" w:id="8"/>
    <w:p>
      <w:pPr>
        <w:spacing w:after="0"/>
        <w:ind w:left="0"/>
        <w:jc w:val="both"/>
      </w:pPr>
      <w:r>
        <w:rPr>
          <w:rFonts w:ascii="Times New Roman"/>
          <w:b w:val="false"/>
          <w:i w:val="false"/>
          <w:color w:val="000000"/>
          <w:sz w:val="28"/>
        </w:rPr>
        <w:t>
      бюджеттік кредиттерді өтеу – 43 445 мың теңге;</w:t>
      </w:r>
    </w:p>
    <w:bookmarkEnd w:id="8"/>
    <w:bookmarkStart w:name="z17" w:id="9"/>
    <w:p>
      <w:pPr>
        <w:spacing w:after="0"/>
        <w:ind w:left="0"/>
        <w:jc w:val="both"/>
      </w:pPr>
      <w:r>
        <w:rPr>
          <w:rFonts w:ascii="Times New Roman"/>
          <w:b w:val="false"/>
          <w:i w:val="false"/>
          <w:color w:val="000000"/>
          <w:sz w:val="28"/>
        </w:rPr>
        <w:t>
      4) қаржы активтерiмен операциялар бойынша сальдо – 0 мың теңге:</w:t>
      </w:r>
    </w:p>
    <w:bookmarkEnd w:id="9"/>
    <w:bookmarkStart w:name="z18" w:id="10"/>
    <w:p>
      <w:pPr>
        <w:spacing w:after="0"/>
        <w:ind w:left="0"/>
        <w:jc w:val="both"/>
      </w:pPr>
      <w:r>
        <w:rPr>
          <w:rFonts w:ascii="Times New Roman"/>
          <w:b w:val="false"/>
          <w:i w:val="false"/>
          <w:color w:val="000000"/>
          <w:sz w:val="28"/>
        </w:rPr>
        <w:t>
      қаржы активтерiн сатып алу – 0 мың теңге;</w:t>
      </w:r>
    </w:p>
    <w:bookmarkEnd w:id="10"/>
    <w:bookmarkStart w:name="z19" w:id="11"/>
    <w:p>
      <w:pPr>
        <w:spacing w:after="0"/>
        <w:ind w:left="0"/>
        <w:jc w:val="both"/>
      </w:pPr>
      <w:r>
        <w:rPr>
          <w:rFonts w:ascii="Times New Roman"/>
          <w:b w:val="false"/>
          <w:i w:val="false"/>
          <w:color w:val="000000"/>
          <w:sz w:val="28"/>
        </w:rPr>
        <w:t>
      мемлекеттiң қаржы активтерiн сатудан түсетiн түсiмдер – 0 мың теңге;</w:t>
      </w:r>
    </w:p>
    <w:bookmarkEnd w:id="11"/>
    <w:bookmarkStart w:name="z20" w:id="12"/>
    <w:p>
      <w:pPr>
        <w:spacing w:after="0"/>
        <w:ind w:left="0"/>
        <w:jc w:val="both"/>
      </w:pPr>
      <w:r>
        <w:rPr>
          <w:rFonts w:ascii="Times New Roman"/>
          <w:b w:val="false"/>
          <w:i w:val="false"/>
          <w:color w:val="000000"/>
          <w:sz w:val="28"/>
        </w:rPr>
        <w:t>
      5) бюджет тапшылығы (профициті) – - 1 699 879 мың теңге;</w:t>
      </w:r>
    </w:p>
    <w:bookmarkEnd w:id="12"/>
    <w:bookmarkStart w:name="z21" w:id="13"/>
    <w:p>
      <w:pPr>
        <w:spacing w:after="0"/>
        <w:ind w:left="0"/>
        <w:jc w:val="both"/>
      </w:pPr>
      <w:r>
        <w:rPr>
          <w:rFonts w:ascii="Times New Roman"/>
          <w:b w:val="false"/>
          <w:i w:val="false"/>
          <w:color w:val="000000"/>
          <w:sz w:val="28"/>
        </w:rPr>
        <w:t>
      6) бюджет тапшылығын қаржыландыру (профицитін пайдалану) – 1 699 879 мың теңге, оның ішінде:</w:t>
      </w:r>
    </w:p>
    <w:bookmarkEnd w:id="13"/>
    <w:bookmarkStart w:name="z22" w:id="14"/>
    <w:p>
      <w:pPr>
        <w:spacing w:after="0"/>
        <w:ind w:left="0"/>
        <w:jc w:val="both"/>
      </w:pPr>
      <w:r>
        <w:rPr>
          <w:rFonts w:ascii="Times New Roman"/>
          <w:b w:val="false"/>
          <w:i w:val="false"/>
          <w:color w:val="000000"/>
          <w:sz w:val="28"/>
        </w:rPr>
        <w:t>
      қарыздар түсімі – 1 384 502 мың теңге;</w:t>
      </w:r>
    </w:p>
    <w:bookmarkEnd w:id="14"/>
    <w:bookmarkStart w:name="z23" w:id="15"/>
    <w:p>
      <w:pPr>
        <w:spacing w:after="0"/>
        <w:ind w:left="0"/>
        <w:jc w:val="both"/>
      </w:pPr>
      <w:r>
        <w:rPr>
          <w:rFonts w:ascii="Times New Roman"/>
          <w:b w:val="false"/>
          <w:i w:val="false"/>
          <w:color w:val="000000"/>
          <w:sz w:val="28"/>
        </w:rPr>
        <w:t>
      қарыздарды өтеу – 43 445 мың теңге;</w:t>
      </w:r>
    </w:p>
    <w:bookmarkEnd w:id="15"/>
    <w:bookmarkStart w:name="z24" w:id="16"/>
    <w:p>
      <w:pPr>
        <w:spacing w:after="0"/>
        <w:ind w:left="0"/>
        <w:jc w:val="both"/>
      </w:pPr>
      <w:r>
        <w:rPr>
          <w:rFonts w:ascii="Times New Roman"/>
          <w:b w:val="false"/>
          <w:i w:val="false"/>
          <w:color w:val="000000"/>
          <w:sz w:val="28"/>
        </w:rPr>
        <w:t>
      бюджет қаражатының пайдаланылатын бос қалдықтары – 358 822 мың теңге.</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Жамбыл облысы Талас аудандық мәслихатының 22.12.2025 </w:t>
      </w:r>
      <w:r>
        <w:rPr>
          <w:rFonts w:ascii="Times New Roman"/>
          <w:b w:val="false"/>
          <w:i w:val="false"/>
          <w:color w:val="000000"/>
          <w:sz w:val="28"/>
        </w:rPr>
        <w:t xml:space="preserve">№ 50-6 </w:t>
      </w:r>
      <w:r>
        <w:rPr>
          <w:rFonts w:ascii="Times New Roman"/>
          <w:b w:val="false"/>
          <w:i w:val="false"/>
          <w:color w:val="ff0000"/>
          <w:sz w:val="28"/>
        </w:rPr>
        <w:t xml:space="preserve"> (01.01.2025 қолданысқа енгізіледі) шешімімен.</w:t>
      </w:r>
      <w:r>
        <w:br/>
      </w:r>
      <w:r>
        <w:rPr>
          <w:rFonts w:ascii="Times New Roman"/>
          <w:b w:val="false"/>
          <w:i w:val="false"/>
          <w:color w:val="000000"/>
          <w:sz w:val="28"/>
        </w:rPr>
        <w:t>
</w:t>
      </w:r>
    </w:p>
    <w:bookmarkStart w:name="z27" w:id="17"/>
    <w:p>
      <w:pPr>
        <w:spacing w:after="0"/>
        <w:ind w:left="0"/>
        <w:jc w:val="both"/>
      </w:pPr>
      <w:r>
        <w:rPr>
          <w:rFonts w:ascii="Times New Roman"/>
          <w:b w:val="false"/>
          <w:i w:val="false"/>
          <w:color w:val="000000"/>
          <w:sz w:val="28"/>
        </w:rPr>
        <w:t>
      2. 2025 жылы аудандық бюджеттен Қаратау қаласына және ауылдық округ бюджеттеріне берілетін субвенция мөлшері 676 676,0 мың теңге, оның ішінде:</w:t>
      </w:r>
    </w:p>
    <w:bookmarkEnd w:id="17"/>
    <w:bookmarkStart w:name="z28" w:id="18"/>
    <w:p>
      <w:pPr>
        <w:spacing w:after="0"/>
        <w:ind w:left="0"/>
        <w:jc w:val="both"/>
      </w:pPr>
      <w:r>
        <w:rPr>
          <w:rFonts w:ascii="Times New Roman"/>
          <w:b w:val="false"/>
          <w:i w:val="false"/>
          <w:color w:val="000000"/>
          <w:sz w:val="28"/>
        </w:rPr>
        <w:t>
      Қаратау қаласына – 166 893,0 мың теңге;</w:t>
      </w:r>
    </w:p>
    <w:bookmarkEnd w:id="18"/>
    <w:bookmarkStart w:name="z29" w:id="19"/>
    <w:p>
      <w:pPr>
        <w:spacing w:after="0"/>
        <w:ind w:left="0"/>
        <w:jc w:val="both"/>
      </w:pPr>
      <w:r>
        <w:rPr>
          <w:rFonts w:ascii="Times New Roman"/>
          <w:b w:val="false"/>
          <w:i w:val="false"/>
          <w:color w:val="000000"/>
          <w:sz w:val="28"/>
        </w:rPr>
        <w:t>
      Үшарал ауылдық округіне - 38 530,0 мың теңге;</w:t>
      </w:r>
    </w:p>
    <w:bookmarkEnd w:id="19"/>
    <w:bookmarkStart w:name="z30" w:id="20"/>
    <w:p>
      <w:pPr>
        <w:spacing w:after="0"/>
        <w:ind w:left="0"/>
        <w:jc w:val="both"/>
      </w:pPr>
      <w:r>
        <w:rPr>
          <w:rFonts w:ascii="Times New Roman"/>
          <w:b w:val="false"/>
          <w:i w:val="false"/>
          <w:color w:val="000000"/>
          <w:sz w:val="28"/>
        </w:rPr>
        <w:t>
      Ақкөл ауылдық округіне – 38 108,0 мың теңге;</w:t>
      </w:r>
    </w:p>
    <w:bookmarkEnd w:id="20"/>
    <w:bookmarkStart w:name="z31" w:id="21"/>
    <w:p>
      <w:pPr>
        <w:spacing w:after="0"/>
        <w:ind w:left="0"/>
        <w:jc w:val="both"/>
      </w:pPr>
      <w:r>
        <w:rPr>
          <w:rFonts w:ascii="Times New Roman"/>
          <w:b w:val="false"/>
          <w:i w:val="false"/>
          <w:color w:val="000000"/>
          <w:sz w:val="28"/>
        </w:rPr>
        <w:t>
      Берікқара ауылдық округіне – 52 405,0 мың теңге;</w:t>
      </w:r>
    </w:p>
    <w:bookmarkEnd w:id="21"/>
    <w:bookmarkStart w:name="z32" w:id="22"/>
    <w:p>
      <w:pPr>
        <w:spacing w:after="0"/>
        <w:ind w:left="0"/>
        <w:jc w:val="both"/>
      </w:pPr>
      <w:r>
        <w:rPr>
          <w:rFonts w:ascii="Times New Roman"/>
          <w:b w:val="false"/>
          <w:i w:val="false"/>
          <w:color w:val="000000"/>
          <w:sz w:val="28"/>
        </w:rPr>
        <w:t>
      Бостандық ауылдық округіне – 40 781,0 мың теңге;</w:t>
      </w:r>
    </w:p>
    <w:bookmarkEnd w:id="22"/>
    <w:bookmarkStart w:name="z33" w:id="23"/>
    <w:p>
      <w:pPr>
        <w:spacing w:after="0"/>
        <w:ind w:left="0"/>
        <w:jc w:val="both"/>
      </w:pPr>
      <w:r>
        <w:rPr>
          <w:rFonts w:ascii="Times New Roman"/>
          <w:b w:val="false"/>
          <w:i w:val="false"/>
          <w:color w:val="000000"/>
          <w:sz w:val="28"/>
        </w:rPr>
        <w:t>
      Қызыләуіт ауылдық округіне – 37 661,0 мың теңге;</w:t>
      </w:r>
    </w:p>
    <w:bookmarkEnd w:id="23"/>
    <w:bookmarkStart w:name="z34" w:id="24"/>
    <w:p>
      <w:pPr>
        <w:spacing w:after="0"/>
        <w:ind w:left="0"/>
        <w:jc w:val="both"/>
      </w:pPr>
      <w:r>
        <w:rPr>
          <w:rFonts w:ascii="Times New Roman"/>
          <w:b w:val="false"/>
          <w:i w:val="false"/>
          <w:color w:val="000000"/>
          <w:sz w:val="28"/>
        </w:rPr>
        <w:t>
      Ойық ауылдық округіне – 58 091,0 мың теңге;</w:t>
      </w:r>
    </w:p>
    <w:bookmarkEnd w:id="24"/>
    <w:bookmarkStart w:name="z35" w:id="25"/>
    <w:p>
      <w:pPr>
        <w:spacing w:after="0"/>
        <w:ind w:left="0"/>
        <w:jc w:val="both"/>
      </w:pPr>
      <w:r>
        <w:rPr>
          <w:rFonts w:ascii="Times New Roman"/>
          <w:b w:val="false"/>
          <w:i w:val="false"/>
          <w:color w:val="000000"/>
          <w:sz w:val="28"/>
        </w:rPr>
        <w:t>
      С.Шәкіров ауылдық округіне – 39 715,0 мың теңге;</w:t>
      </w:r>
    </w:p>
    <w:bookmarkEnd w:id="25"/>
    <w:bookmarkStart w:name="z36" w:id="26"/>
    <w:p>
      <w:pPr>
        <w:spacing w:after="0"/>
        <w:ind w:left="0"/>
        <w:jc w:val="both"/>
      </w:pPr>
      <w:r>
        <w:rPr>
          <w:rFonts w:ascii="Times New Roman"/>
          <w:b w:val="false"/>
          <w:i w:val="false"/>
          <w:color w:val="000000"/>
          <w:sz w:val="28"/>
        </w:rPr>
        <w:t>
      Аққұм ауылдық округіне – 35 840,0 мың теңге;</w:t>
      </w:r>
    </w:p>
    <w:bookmarkEnd w:id="26"/>
    <w:bookmarkStart w:name="z37" w:id="27"/>
    <w:p>
      <w:pPr>
        <w:spacing w:after="0"/>
        <w:ind w:left="0"/>
        <w:jc w:val="both"/>
      </w:pPr>
      <w:r>
        <w:rPr>
          <w:rFonts w:ascii="Times New Roman"/>
          <w:b w:val="false"/>
          <w:i w:val="false"/>
          <w:color w:val="000000"/>
          <w:sz w:val="28"/>
        </w:rPr>
        <w:t>
      Көктал ауылдық округіне – 31 862,0 мың теңге;</w:t>
      </w:r>
    </w:p>
    <w:bookmarkEnd w:id="27"/>
    <w:bookmarkStart w:name="z38" w:id="28"/>
    <w:p>
      <w:pPr>
        <w:spacing w:after="0"/>
        <w:ind w:left="0"/>
        <w:jc w:val="both"/>
      </w:pPr>
      <w:r>
        <w:rPr>
          <w:rFonts w:ascii="Times New Roman"/>
          <w:b w:val="false"/>
          <w:i w:val="false"/>
          <w:color w:val="000000"/>
          <w:sz w:val="28"/>
        </w:rPr>
        <w:t>
      Кеңес ауылдық округіне – 33 662,0 мың теңге;</w:t>
      </w:r>
    </w:p>
    <w:bookmarkEnd w:id="28"/>
    <w:bookmarkStart w:name="z39" w:id="29"/>
    <w:p>
      <w:pPr>
        <w:spacing w:after="0"/>
        <w:ind w:left="0"/>
        <w:jc w:val="both"/>
      </w:pPr>
      <w:r>
        <w:rPr>
          <w:rFonts w:ascii="Times New Roman"/>
          <w:b w:val="false"/>
          <w:i w:val="false"/>
          <w:color w:val="000000"/>
          <w:sz w:val="28"/>
        </w:rPr>
        <w:t>
      Тамды ауылдық округіне – 36 563,0 мың теңге;</w:t>
      </w:r>
    </w:p>
    <w:bookmarkEnd w:id="29"/>
    <w:bookmarkStart w:name="z40" w:id="30"/>
    <w:p>
      <w:pPr>
        <w:spacing w:after="0"/>
        <w:ind w:left="0"/>
        <w:jc w:val="both"/>
      </w:pPr>
      <w:r>
        <w:rPr>
          <w:rFonts w:ascii="Times New Roman"/>
          <w:b w:val="false"/>
          <w:i w:val="false"/>
          <w:color w:val="000000"/>
          <w:sz w:val="28"/>
        </w:rPr>
        <w:t>
      Қаратау ауылдық округіне – 34 101,0 мың теңге;</w:t>
      </w:r>
    </w:p>
    <w:bookmarkEnd w:id="30"/>
    <w:bookmarkStart w:name="z41" w:id="31"/>
    <w:p>
      <w:pPr>
        <w:spacing w:after="0"/>
        <w:ind w:left="0"/>
        <w:jc w:val="both"/>
      </w:pPr>
      <w:r>
        <w:rPr>
          <w:rFonts w:ascii="Times New Roman"/>
          <w:b w:val="false"/>
          <w:i w:val="false"/>
          <w:color w:val="000000"/>
          <w:sz w:val="28"/>
        </w:rPr>
        <w:t>
      Қасқабұлақ ауылдық округіне – 32 464,0 мың теңге.</w:t>
      </w:r>
    </w:p>
    <w:bookmarkEnd w:id="31"/>
    <w:bookmarkStart w:name="z42" w:id="32"/>
    <w:p>
      <w:pPr>
        <w:spacing w:after="0"/>
        <w:ind w:left="0"/>
        <w:jc w:val="both"/>
      </w:pP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сәйкес 2025-2027 жылдары аудандық бюджеттен қаржыландырылатын ауылдық елді мекендерде жұмыс істейтін әлеуметтік қамсыздандыру, мәдениет, спортмемлекеттік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p>
    <w:bookmarkEnd w:id="32"/>
    <w:bookmarkStart w:name="z43" w:id="33"/>
    <w:p>
      <w:pPr>
        <w:spacing w:after="0"/>
        <w:ind w:left="0"/>
        <w:jc w:val="both"/>
      </w:pPr>
      <w:r>
        <w:rPr>
          <w:rFonts w:ascii="Times New Roman"/>
          <w:b w:val="false"/>
          <w:i w:val="false"/>
          <w:color w:val="000000"/>
          <w:sz w:val="28"/>
        </w:rPr>
        <w:t>
      4. 2025 жылға аудандық жергілікті атқарушы органының резерві 41400,0 мың теңге мөлшерінде бекітілсін.</w:t>
      </w:r>
    </w:p>
    <w:bookmarkEnd w:id="33"/>
    <w:bookmarkStart w:name="z44" w:id="34"/>
    <w:p>
      <w:pPr>
        <w:spacing w:after="0"/>
        <w:ind w:left="0"/>
        <w:jc w:val="both"/>
      </w:pPr>
      <w:r>
        <w:rPr>
          <w:rFonts w:ascii="Times New Roman"/>
          <w:b w:val="false"/>
          <w:i w:val="false"/>
          <w:color w:val="000000"/>
          <w:sz w:val="28"/>
        </w:rPr>
        <w:t>
      5. Осы шешім 2025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№33-6 шешіміне 1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2025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Жамбыл облысы Талас аудандық мәслихатының 22.12.2025 </w:t>
      </w:r>
      <w:r>
        <w:rPr>
          <w:rFonts w:ascii="Times New Roman"/>
          <w:b w:val="false"/>
          <w:i w:val="false"/>
          <w:color w:val="ff0000"/>
          <w:sz w:val="28"/>
        </w:rPr>
        <w:t xml:space="preserve">№ 50-6 </w:t>
      </w:r>
      <w:r>
        <w:rPr>
          <w:rFonts w:ascii="Times New Roman"/>
          <w:b w:val="false"/>
          <w:i w:val="false"/>
          <w:color w:val="ff0000"/>
          <w:sz w:val="28"/>
        </w:rPr>
        <w:t xml:space="preserve"> (01.01.2025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12 371 743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2 113 674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810 012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739 112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586 300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39 876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10 187 743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10 187 743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12 730 565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786 864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322 542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306 211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1 710 734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470 689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627 859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238 273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811 247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2 227 392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1 035 305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1 699 879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358 822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№33-6 шешіміне 2 қосымша</w:t>
            </w:r>
          </w:p>
        </w:tc>
      </w:tr>
    </w:tbl>
    <w:bookmarkStart w:name="z53" w:id="35"/>
    <w:p>
      <w:pPr>
        <w:spacing w:after="0"/>
        <w:ind w:left="0"/>
        <w:jc w:val="left"/>
      </w:pPr>
      <w:r>
        <w:rPr>
          <w:rFonts w:ascii="Times New Roman"/>
          <w:b/>
          <w:i w:val="false"/>
          <w:color w:val="000000"/>
        </w:rPr>
        <w:t xml:space="preserve"> 2026 жылға арналған аудан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4 684 000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1 715 394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№33-6 шешіміне 3 қосымша</w:t>
            </w:r>
          </w:p>
        </w:tc>
      </w:tr>
    </w:tbl>
    <w:bookmarkStart w:name="z57" w:id="36"/>
    <w:p>
      <w:pPr>
        <w:spacing w:after="0"/>
        <w:ind w:left="0"/>
        <w:jc w:val="left"/>
      </w:pPr>
      <w:r>
        <w:rPr>
          <w:rFonts w:ascii="Times New Roman"/>
          <w:b/>
          <w:i w:val="false"/>
          <w:color w:val="000000"/>
        </w:rPr>
        <w:t xml:space="preserve"> 2027 жылға арналған аудан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971 678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285 897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164 505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және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1 132 967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