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5cca" w14:textId="2d25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Т. Рысқұлов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2024 жылғы 27 желтоқсандағы № 31-4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Т.Рысқұлов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- 590426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- 275729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189250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- 92887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- 375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- 66831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- 126457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- 774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- 149109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- 1052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- 87355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- 101569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- 126410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104777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- 101108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- 69059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- 59441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округтердің бюджеттеріне аудандық бюджет қаржысы есебінен қарастырылған нысаналы ағымдағы трансферттер сомалары ескерілсін.</w:t>
      </w:r>
    </w:p>
    <w:bookmarkEnd w:id="2"/>
    <w:bookmarkStart w:name="z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Құлан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2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Луговой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2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2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Қарақыстақ ауылдық округінің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3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Жаңатұрмыс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3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Көкдөнен ауылдық округінің бюджеті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3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Көгершін ауылдық округінің бюджеті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3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Құмарық ауылдық округінің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</w:tbl>
    <w:bookmarkStart w:name="z3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Ақыртөбе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3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3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Тереңөзек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3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3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3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Ақниет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Жамбыл облысы Т. Рысқұлов аудандық мәслихатының 11.04.2025 </w:t>
      </w:r>
      <w:r>
        <w:rPr>
          <w:rFonts w:ascii="Times New Roman"/>
          <w:b w:val="false"/>
          <w:i w:val="false"/>
          <w:color w:val="ff0000"/>
          <w:sz w:val="28"/>
        </w:rPr>
        <w:t>№ 34-4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3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Луговой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Қарақыстақ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Жаңатұрмыс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Көкдөнен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Көгершін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Құмарық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Ақыртөбе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Тереңөзек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Ақниет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36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Құлан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Луговой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Қарақыстақ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Жаңатұрмыс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Көкдөнен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Көгершін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Құмарық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Ақыртөбе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Өрнек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Тереңөзек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Қорағаты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Ақниет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