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5325" w14:textId="41d5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Мойынқұм ауданының ауыл, ауылдық округтерінің бюджеттері туралы</w:t>
      </w:r>
    </w:p>
    <w:p>
      <w:pPr>
        <w:spacing w:after="0"/>
        <w:ind w:left="0"/>
        <w:jc w:val="both"/>
      </w:pPr>
      <w:r>
        <w:rPr>
          <w:rFonts w:ascii="Times New Roman"/>
          <w:b w:val="false"/>
          <w:i w:val="false"/>
          <w:color w:val="000000"/>
          <w:sz w:val="28"/>
        </w:rPr>
        <w:t>Жамбыл облысы Мойынқұм аудандық мәслихатының 2024 жылғы 27 желтоқсандағы № 35-2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2025-2027 жылдарға арналған ауыл, ауылдық округтерінің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1.1. Мойынқұм ауылдық округі бойынша:</w:t>
      </w:r>
    </w:p>
    <w:p>
      <w:pPr>
        <w:spacing w:after="0"/>
        <w:ind w:left="0"/>
        <w:jc w:val="both"/>
      </w:pPr>
      <w:r>
        <w:rPr>
          <w:rFonts w:ascii="Times New Roman"/>
          <w:b w:val="false"/>
          <w:i w:val="false"/>
          <w:color w:val="000000"/>
          <w:sz w:val="28"/>
        </w:rPr>
        <w:t>
      1) кірістер – 268 598 мың теңге, оның ішінде:</w:t>
      </w:r>
    </w:p>
    <w:bookmarkStart w:name="z10" w:id="2"/>
    <w:p>
      <w:pPr>
        <w:spacing w:after="0"/>
        <w:ind w:left="0"/>
        <w:jc w:val="both"/>
      </w:pPr>
      <w:r>
        <w:rPr>
          <w:rFonts w:ascii="Times New Roman"/>
          <w:b w:val="false"/>
          <w:i w:val="false"/>
          <w:color w:val="000000"/>
          <w:sz w:val="28"/>
        </w:rPr>
        <w:t>
      салықтық түсімдер – 120 502 мың теңге;</w:t>
      </w:r>
    </w:p>
    <w:bookmarkEnd w:id="2"/>
    <w:bookmarkStart w:name="z11" w:id="3"/>
    <w:p>
      <w:pPr>
        <w:spacing w:after="0"/>
        <w:ind w:left="0"/>
        <w:jc w:val="both"/>
      </w:pPr>
      <w:r>
        <w:rPr>
          <w:rFonts w:ascii="Times New Roman"/>
          <w:b w:val="false"/>
          <w:i w:val="false"/>
          <w:color w:val="000000"/>
          <w:sz w:val="28"/>
        </w:rPr>
        <w:t>
      салықтық емес түсімдер – 2 516 мың теңге;</w:t>
      </w:r>
    </w:p>
    <w:bookmarkEnd w:id="3"/>
    <w:bookmarkStart w:name="z12" w:id="4"/>
    <w:p>
      <w:pPr>
        <w:spacing w:after="0"/>
        <w:ind w:left="0"/>
        <w:jc w:val="both"/>
      </w:pPr>
      <w:r>
        <w:rPr>
          <w:rFonts w:ascii="Times New Roman"/>
          <w:b w:val="false"/>
          <w:i w:val="false"/>
          <w:color w:val="000000"/>
          <w:sz w:val="28"/>
        </w:rPr>
        <w:t>
      негізгі капиталды сатудан түсетін түсімдер – 160 мың теңге;</w:t>
      </w:r>
    </w:p>
    <w:bookmarkEnd w:id="4"/>
    <w:bookmarkStart w:name="z13" w:id="5"/>
    <w:p>
      <w:pPr>
        <w:spacing w:after="0"/>
        <w:ind w:left="0"/>
        <w:jc w:val="both"/>
      </w:pPr>
      <w:r>
        <w:rPr>
          <w:rFonts w:ascii="Times New Roman"/>
          <w:b w:val="false"/>
          <w:i w:val="false"/>
          <w:color w:val="000000"/>
          <w:sz w:val="28"/>
        </w:rPr>
        <w:t>
      трансферттердің түсімі – 145 420 мың теңге;</w:t>
      </w:r>
    </w:p>
    <w:bookmarkEnd w:id="5"/>
    <w:bookmarkStart w:name="z14" w:id="6"/>
    <w:p>
      <w:pPr>
        <w:spacing w:after="0"/>
        <w:ind w:left="0"/>
        <w:jc w:val="both"/>
      </w:pPr>
      <w:r>
        <w:rPr>
          <w:rFonts w:ascii="Times New Roman"/>
          <w:b w:val="false"/>
          <w:i w:val="false"/>
          <w:color w:val="000000"/>
          <w:sz w:val="28"/>
        </w:rPr>
        <w:t>
      2) шығындар – 286 655 мың теңге;</w:t>
      </w:r>
    </w:p>
    <w:bookmarkEnd w:id="6"/>
    <w:bookmarkStart w:name="z15" w:id="7"/>
    <w:p>
      <w:pPr>
        <w:spacing w:after="0"/>
        <w:ind w:left="0"/>
        <w:jc w:val="both"/>
      </w:pPr>
      <w:r>
        <w:rPr>
          <w:rFonts w:ascii="Times New Roman"/>
          <w:b w:val="false"/>
          <w:i w:val="false"/>
          <w:color w:val="000000"/>
          <w:sz w:val="28"/>
        </w:rPr>
        <w:t>
      3) таза бюджеттік кредиттеу – 0 мың теңге, оның ішінде:</w:t>
      </w:r>
    </w:p>
    <w:bookmarkEnd w:id="7"/>
    <w:bookmarkStart w:name="z16" w:id="8"/>
    <w:p>
      <w:pPr>
        <w:spacing w:after="0"/>
        <w:ind w:left="0"/>
        <w:jc w:val="both"/>
      </w:pPr>
      <w:r>
        <w:rPr>
          <w:rFonts w:ascii="Times New Roman"/>
          <w:b w:val="false"/>
          <w:i w:val="false"/>
          <w:color w:val="000000"/>
          <w:sz w:val="28"/>
        </w:rPr>
        <w:t>
      бюджеттік кредиттер – 0 мың теңге;</w:t>
      </w:r>
    </w:p>
    <w:bookmarkEnd w:id="8"/>
    <w:bookmarkStart w:name="z17" w:id="9"/>
    <w:p>
      <w:pPr>
        <w:spacing w:after="0"/>
        <w:ind w:left="0"/>
        <w:jc w:val="both"/>
      </w:pPr>
      <w:r>
        <w:rPr>
          <w:rFonts w:ascii="Times New Roman"/>
          <w:b w:val="false"/>
          <w:i w:val="false"/>
          <w:color w:val="000000"/>
          <w:sz w:val="28"/>
        </w:rPr>
        <w:t>
      бюджеттік кредиттерді өтеу – 0 мың теңге;</w:t>
      </w:r>
    </w:p>
    <w:bookmarkEnd w:id="9"/>
    <w:bookmarkStart w:name="z18"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
    <w:bookmarkStart w:name="z19"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0"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1" w:id="13"/>
    <w:p>
      <w:pPr>
        <w:spacing w:after="0"/>
        <w:ind w:left="0"/>
        <w:jc w:val="both"/>
      </w:pPr>
      <w:r>
        <w:rPr>
          <w:rFonts w:ascii="Times New Roman"/>
          <w:b w:val="false"/>
          <w:i w:val="false"/>
          <w:color w:val="000000"/>
          <w:sz w:val="28"/>
        </w:rPr>
        <w:t>
      5) бюджет тапшылығы (профициті) – -18 057 мың теңге;</w:t>
      </w:r>
    </w:p>
    <w:bookmarkEnd w:id="13"/>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18 057 мың теңге, оның ішінде:</w:t>
      </w:r>
    </w:p>
    <w:bookmarkEnd w:id="14"/>
    <w:bookmarkStart w:name="z23" w:id="15"/>
    <w:p>
      <w:pPr>
        <w:spacing w:after="0"/>
        <w:ind w:left="0"/>
        <w:jc w:val="both"/>
      </w:pPr>
      <w:r>
        <w:rPr>
          <w:rFonts w:ascii="Times New Roman"/>
          <w:b w:val="false"/>
          <w:i w:val="false"/>
          <w:color w:val="000000"/>
          <w:sz w:val="28"/>
        </w:rPr>
        <w:t>
      қарыздар түсімі – 0 мың теңге;</w:t>
      </w:r>
    </w:p>
    <w:bookmarkEnd w:id="15"/>
    <w:bookmarkStart w:name="z24" w:id="16"/>
    <w:p>
      <w:pPr>
        <w:spacing w:after="0"/>
        <w:ind w:left="0"/>
        <w:jc w:val="both"/>
      </w:pPr>
      <w:r>
        <w:rPr>
          <w:rFonts w:ascii="Times New Roman"/>
          <w:b w:val="false"/>
          <w:i w:val="false"/>
          <w:color w:val="000000"/>
          <w:sz w:val="28"/>
        </w:rPr>
        <w:t>
      қарыздарды өтеу – 0 мың теңге;</w:t>
      </w:r>
    </w:p>
    <w:bookmarkEnd w:id="16"/>
    <w:bookmarkStart w:name="z25" w:id="17"/>
    <w:p>
      <w:pPr>
        <w:spacing w:after="0"/>
        <w:ind w:left="0"/>
        <w:jc w:val="both"/>
      </w:pPr>
      <w:r>
        <w:rPr>
          <w:rFonts w:ascii="Times New Roman"/>
          <w:b w:val="false"/>
          <w:i w:val="false"/>
          <w:color w:val="000000"/>
          <w:sz w:val="28"/>
        </w:rPr>
        <w:t xml:space="preserve">
      бюджет қаражатының пайдаланылатын қалдықтары – 18 057 мың теңге </w:t>
      </w:r>
    </w:p>
    <w:bookmarkEnd w:id="17"/>
    <w:p>
      <w:pPr>
        <w:spacing w:after="0"/>
        <w:ind w:left="0"/>
        <w:jc w:val="both"/>
      </w:pPr>
      <w:r>
        <w:rPr>
          <w:rFonts w:ascii="Times New Roman"/>
          <w:b w:val="false"/>
          <w:i w:val="false"/>
          <w:color w:val="000000"/>
          <w:sz w:val="28"/>
        </w:rPr>
        <w:t>
      1.2. Бірлік ауылдық округі бойынша:</w:t>
      </w:r>
    </w:p>
    <w:p>
      <w:pPr>
        <w:spacing w:after="0"/>
        <w:ind w:left="0"/>
        <w:jc w:val="both"/>
      </w:pPr>
      <w:r>
        <w:rPr>
          <w:rFonts w:ascii="Times New Roman"/>
          <w:b w:val="false"/>
          <w:i w:val="false"/>
          <w:color w:val="000000"/>
          <w:sz w:val="28"/>
        </w:rPr>
        <w:t>
      1) кірістер – 164 871 мың теңге, оның ішінде:</w:t>
      </w:r>
    </w:p>
    <w:bookmarkStart w:name="z28" w:id="18"/>
    <w:p>
      <w:pPr>
        <w:spacing w:after="0"/>
        <w:ind w:left="0"/>
        <w:jc w:val="both"/>
      </w:pPr>
      <w:r>
        <w:rPr>
          <w:rFonts w:ascii="Times New Roman"/>
          <w:b w:val="false"/>
          <w:i w:val="false"/>
          <w:color w:val="000000"/>
          <w:sz w:val="28"/>
        </w:rPr>
        <w:t>
      салықтық түсімдер – 24 865 мың теңге;</w:t>
      </w:r>
    </w:p>
    <w:bookmarkEnd w:id="18"/>
    <w:bookmarkStart w:name="z29" w:id="19"/>
    <w:p>
      <w:pPr>
        <w:spacing w:after="0"/>
        <w:ind w:left="0"/>
        <w:jc w:val="both"/>
      </w:pPr>
      <w:r>
        <w:rPr>
          <w:rFonts w:ascii="Times New Roman"/>
          <w:b w:val="false"/>
          <w:i w:val="false"/>
          <w:color w:val="000000"/>
          <w:sz w:val="28"/>
        </w:rPr>
        <w:t>
      салықтық емес түсімдер – 196 мың теңге;</w:t>
      </w:r>
    </w:p>
    <w:bookmarkEnd w:id="19"/>
    <w:bookmarkStart w:name="z30" w:id="20"/>
    <w:p>
      <w:pPr>
        <w:spacing w:after="0"/>
        <w:ind w:left="0"/>
        <w:jc w:val="both"/>
      </w:pPr>
      <w:r>
        <w:rPr>
          <w:rFonts w:ascii="Times New Roman"/>
          <w:b w:val="false"/>
          <w:i w:val="false"/>
          <w:color w:val="000000"/>
          <w:sz w:val="28"/>
        </w:rPr>
        <w:t>
      негізгі капиталды сатудан түсетін түсімдер – 914 мың теңге;</w:t>
      </w:r>
    </w:p>
    <w:bookmarkEnd w:id="20"/>
    <w:bookmarkStart w:name="z31" w:id="21"/>
    <w:p>
      <w:pPr>
        <w:spacing w:after="0"/>
        <w:ind w:left="0"/>
        <w:jc w:val="both"/>
      </w:pPr>
      <w:r>
        <w:rPr>
          <w:rFonts w:ascii="Times New Roman"/>
          <w:b w:val="false"/>
          <w:i w:val="false"/>
          <w:color w:val="000000"/>
          <w:sz w:val="28"/>
        </w:rPr>
        <w:t>
      трансферттердің түсімі – 138 896 мың теңге;</w:t>
      </w:r>
    </w:p>
    <w:bookmarkEnd w:id="21"/>
    <w:bookmarkStart w:name="z32" w:id="22"/>
    <w:p>
      <w:pPr>
        <w:spacing w:after="0"/>
        <w:ind w:left="0"/>
        <w:jc w:val="both"/>
      </w:pPr>
      <w:r>
        <w:rPr>
          <w:rFonts w:ascii="Times New Roman"/>
          <w:b w:val="false"/>
          <w:i w:val="false"/>
          <w:color w:val="000000"/>
          <w:sz w:val="28"/>
        </w:rPr>
        <w:t>
      2) шығындар – 167 910 мың теңге;</w:t>
      </w:r>
    </w:p>
    <w:bookmarkEnd w:id="22"/>
    <w:bookmarkStart w:name="z33" w:id="23"/>
    <w:p>
      <w:pPr>
        <w:spacing w:after="0"/>
        <w:ind w:left="0"/>
        <w:jc w:val="both"/>
      </w:pPr>
      <w:r>
        <w:rPr>
          <w:rFonts w:ascii="Times New Roman"/>
          <w:b w:val="false"/>
          <w:i w:val="false"/>
          <w:color w:val="000000"/>
          <w:sz w:val="28"/>
        </w:rPr>
        <w:t>
      3) таза бюджеттік кредиттеу – 0 мың теңге, оның ішінде:</w:t>
      </w:r>
    </w:p>
    <w:bookmarkEnd w:id="23"/>
    <w:bookmarkStart w:name="z34" w:id="24"/>
    <w:p>
      <w:pPr>
        <w:spacing w:after="0"/>
        <w:ind w:left="0"/>
        <w:jc w:val="both"/>
      </w:pPr>
      <w:r>
        <w:rPr>
          <w:rFonts w:ascii="Times New Roman"/>
          <w:b w:val="false"/>
          <w:i w:val="false"/>
          <w:color w:val="000000"/>
          <w:sz w:val="28"/>
        </w:rPr>
        <w:t>
      бюджеттік кредиттер – 0 мың теңге;</w:t>
      </w:r>
    </w:p>
    <w:bookmarkEnd w:id="24"/>
    <w:bookmarkStart w:name="z35" w:id="25"/>
    <w:p>
      <w:pPr>
        <w:spacing w:after="0"/>
        <w:ind w:left="0"/>
        <w:jc w:val="both"/>
      </w:pPr>
      <w:r>
        <w:rPr>
          <w:rFonts w:ascii="Times New Roman"/>
          <w:b w:val="false"/>
          <w:i w:val="false"/>
          <w:color w:val="000000"/>
          <w:sz w:val="28"/>
        </w:rPr>
        <w:t>
      бюджеттік кредиттерді өтеу – 0 мың теңге;</w:t>
      </w:r>
    </w:p>
    <w:bookmarkEnd w:id="25"/>
    <w:bookmarkStart w:name="z36" w:id="2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
    <w:bookmarkStart w:name="z37" w:id="27"/>
    <w:p>
      <w:pPr>
        <w:spacing w:after="0"/>
        <w:ind w:left="0"/>
        <w:jc w:val="both"/>
      </w:pPr>
      <w:r>
        <w:rPr>
          <w:rFonts w:ascii="Times New Roman"/>
          <w:b w:val="false"/>
          <w:i w:val="false"/>
          <w:color w:val="000000"/>
          <w:sz w:val="28"/>
        </w:rPr>
        <w:t>
      қаржы активтерін сатып алу – 0 мың теңге;</w:t>
      </w:r>
    </w:p>
    <w:bookmarkEnd w:id="27"/>
    <w:bookmarkStart w:name="z38" w:id="2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
    <w:bookmarkStart w:name="z39" w:id="29"/>
    <w:p>
      <w:pPr>
        <w:spacing w:after="0"/>
        <w:ind w:left="0"/>
        <w:jc w:val="both"/>
      </w:pPr>
      <w:r>
        <w:rPr>
          <w:rFonts w:ascii="Times New Roman"/>
          <w:b w:val="false"/>
          <w:i w:val="false"/>
          <w:color w:val="000000"/>
          <w:sz w:val="28"/>
        </w:rPr>
        <w:t>
      5) бюджет тапшылығы (профициті) – -3 039 мың теңге;</w:t>
      </w:r>
    </w:p>
    <w:bookmarkEnd w:id="29"/>
    <w:bookmarkStart w:name="z40" w:id="30"/>
    <w:p>
      <w:pPr>
        <w:spacing w:after="0"/>
        <w:ind w:left="0"/>
        <w:jc w:val="both"/>
      </w:pPr>
      <w:r>
        <w:rPr>
          <w:rFonts w:ascii="Times New Roman"/>
          <w:b w:val="false"/>
          <w:i w:val="false"/>
          <w:color w:val="000000"/>
          <w:sz w:val="28"/>
        </w:rPr>
        <w:t>
      6) бюджет тапшылығын қаржыландыру (профицитін пайдалану) – 3 039 мың теңге, оның ішінде:</w:t>
      </w:r>
    </w:p>
    <w:bookmarkEnd w:id="30"/>
    <w:bookmarkStart w:name="z41" w:id="31"/>
    <w:p>
      <w:pPr>
        <w:spacing w:after="0"/>
        <w:ind w:left="0"/>
        <w:jc w:val="both"/>
      </w:pPr>
      <w:r>
        <w:rPr>
          <w:rFonts w:ascii="Times New Roman"/>
          <w:b w:val="false"/>
          <w:i w:val="false"/>
          <w:color w:val="000000"/>
          <w:sz w:val="28"/>
        </w:rPr>
        <w:t>
      қарыздар түсімі – 0 мың теңге;</w:t>
      </w:r>
    </w:p>
    <w:bookmarkEnd w:id="31"/>
    <w:bookmarkStart w:name="z42" w:id="32"/>
    <w:p>
      <w:pPr>
        <w:spacing w:after="0"/>
        <w:ind w:left="0"/>
        <w:jc w:val="both"/>
      </w:pPr>
      <w:r>
        <w:rPr>
          <w:rFonts w:ascii="Times New Roman"/>
          <w:b w:val="false"/>
          <w:i w:val="false"/>
          <w:color w:val="000000"/>
          <w:sz w:val="28"/>
        </w:rPr>
        <w:t>
      қарыздарды өтеу – 0 мың теңге;</w:t>
      </w:r>
    </w:p>
    <w:bookmarkEnd w:id="32"/>
    <w:bookmarkStart w:name="z43" w:id="33"/>
    <w:p>
      <w:pPr>
        <w:spacing w:after="0"/>
        <w:ind w:left="0"/>
        <w:jc w:val="both"/>
      </w:pPr>
      <w:r>
        <w:rPr>
          <w:rFonts w:ascii="Times New Roman"/>
          <w:b w:val="false"/>
          <w:i w:val="false"/>
          <w:color w:val="000000"/>
          <w:sz w:val="28"/>
        </w:rPr>
        <w:t>
      бюджет қаражатының пайдаланылатын қалдықтары – 3 039 мың теңге.</w:t>
      </w:r>
    </w:p>
    <w:bookmarkEnd w:id="33"/>
    <w:p>
      <w:pPr>
        <w:spacing w:after="0"/>
        <w:ind w:left="0"/>
        <w:jc w:val="both"/>
      </w:pPr>
      <w:r>
        <w:rPr>
          <w:rFonts w:ascii="Times New Roman"/>
          <w:b w:val="false"/>
          <w:i w:val="false"/>
          <w:color w:val="000000"/>
          <w:sz w:val="28"/>
        </w:rPr>
        <w:t>
      1.3. Кенес ауылдық округі бойынша:</w:t>
      </w:r>
    </w:p>
    <w:p>
      <w:pPr>
        <w:spacing w:after="0"/>
        <w:ind w:left="0"/>
        <w:jc w:val="both"/>
      </w:pPr>
      <w:r>
        <w:rPr>
          <w:rFonts w:ascii="Times New Roman"/>
          <w:b w:val="false"/>
          <w:i w:val="false"/>
          <w:color w:val="000000"/>
          <w:sz w:val="28"/>
        </w:rPr>
        <w:t>
      1) кірістер – 92 474 мың теңге, оның ішінде:</w:t>
      </w:r>
    </w:p>
    <w:bookmarkStart w:name="z46" w:id="34"/>
    <w:p>
      <w:pPr>
        <w:spacing w:after="0"/>
        <w:ind w:left="0"/>
        <w:jc w:val="both"/>
      </w:pPr>
      <w:r>
        <w:rPr>
          <w:rFonts w:ascii="Times New Roman"/>
          <w:b w:val="false"/>
          <w:i w:val="false"/>
          <w:color w:val="000000"/>
          <w:sz w:val="28"/>
        </w:rPr>
        <w:t>
      салықтық түсімдер – 11 535 мың теңге;</w:t>
      </w:r>
    </w:p>
    <w:bookmarkEnd w:id="34"/>
    <w:bookmarkStart w:name="z47" w:id="35"/>
    <w:p>
      <w:pPr>
        <w:spacing w:after="0"/>
        <w:ind w:left="0"/>
        <w:jc w:val="both"/>
      </w:pPr>
      <w:r>
        <w:rPr>
          <w:rFonts w:ascii="Times New Roman"/>
          <w:b w:val="false"/>
          <w:i w:val="false"/>
          <w:color w:val="000000"/>
          <w:sz w:val="28"/>
        </w:rPr>
        <w:t>
      салықтық емес түсімдер – 0 мың теңге;</w:t>
      </w:r>
    </w:p>
    <w:bookmarkEnd w:id="35"/>
    <w:bookmarkStart w:name="z48" w:id="36"/>
    <w:p>
      <w:pPr>
        <w:spacing w:after="0"/>
        <w:ind w:left="0"/>
        <w:jc w:val="both"/>
      </w:pPr>
      <w:r>
        <w:rPr>
          <w:rFonts w:ascii="Times New Roman"/>
          <w:b w:val="false"/>
          <w:i w:val="false"/>
          <w:color w:val="000000"/>
          <w:sz w:val="28"/>
        </w:rPr>
        <w:t>
      негізгі капиталды сатудан түсетін түсімдер – 507 мың теңге;</w:t>
      </w:r>
    </w:p>
    <w:bookmarkEnd w:id="36"/>
    <w:bookmarkStart w:name="z49" w:id="37"/>
    <w:p>
      <w:pPr>
        <w:spacing w:after="0"/>
        <w:ind w:left="0"/>
        <w:jc w:val="both"/>
      </w:pPr>
      <w:r>
        <w:rPr>
          <w:rFonts w:ascii="Times New Roman"/>
          <w:b w:val="false"/>
          <w:i w:val="false"/>
          <w:color w:val="000000"/>
          <w:sz w:val="28"/>
        </w:rPr>
        <w:t>
      трансферттердің түсімі – 80 432 мың теңге;</w:t>
      </w:r>
    </w:p>
    <w:bookmarkEnd w:id="37"/>
    <w:bookmarkStart w:name="z50" w:id="38"/>
    <w:p>
      <w:pPr>
        <w:spacing w:after="0"/>
        <w:ind w:left="0"/>
        <w:jc w:val="both"/>
      </w:pPr>
      <w:r>
        <w:rPr>
          <w:rFonts w:ascii="Times New Roman"/>
          <w:b w:val="false"/>
          <w:i w:val="false"/>
          <w:color w:val="000000"/>
          <w:sz w:val="28"/>
        </w:rPr>
        <w:t>
      2) шығындар – 96 920 мың теңге;</w:t>
      </w:r>
    </w:p>
    <w:bookmarkEnd w:id="38"/>
    <w:bookmarkStart w:name="z51" w:id="39"/>
    <w:p>
      <w:pPr>
        <w:spacing w:after="0"/>
        <w:ind w:left="0"/>
        <w:jc w:val="both"/>
      </w:pPr>
      <w:r>
        <w:rPr>
          <w:rFonts w:ascii="Times New Roman"/>
          <w:b w:val="false"/>
          <w:i w:val="false"/>
          <w:color w:val="000000"/>
          <w:sz w:val="28"/>
        </w:rPr>
        <w:t>
      3) таза бюджеттік кредиттеу – 0 мың теңге, оның ішінде:</w:t>
      </w:r>
    </w:p>
    <w:bookmarkEnd w:id="39"/>
    <w:bookmarkStart w:name="z52" w:id="40"/>
    <w:p>
      <w:pPr>
        <w:spacing w:after="0"/>
        <w:ind w:left="0"/>
        <w:jc w:val="both"/>
      </w:pPr>
      <w:r>
        <w:rPr>
          <w:rFonts w:ascii="Times New Roman"/>
          <w:b w:val="false"/>
          <w:i w:val="false"/>
          <w:color w:val="000000"/>
          <w:sz w:val="28"/>
        </w:rPr>
        <w:t>
      бюджеттік кредиттер – 0 мың теңге;</w:t>
      </w:r>
    </w:p>
    <w:bookmarkEnd w:id="40"/>
    <w:bookmarkStart w:name="z53" w:id="41"/>
    <w:p>
      <w:pPr>
        <w:spacing w:after="0"/>
        <w:ind w:left="0"/>
        <w:jc w:val="both"/>
      </w:pPr>
      <w:r>
        <w:rPr>
          <w:rFonts w:ascii="Times New Roman"/>
          <w:b w:val="false"/>
          <w:i w:val="false"/>
          <w:color w:val="000000"/>
          <w:sz w:val="28"/>
        </w:rPr>
        <w:t>
      бюджеттік кредиттерді өтеу – 0 мың теңге;</w:t>
      </w:r>
    </w:p>
    <w:bookmarkEnd w:id="41"/>
    <w:bookmarkStart w:name="z54" w:id="4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2"/>
    <w:bookmarkStart w:name="z55" w:id="43"/>
    <w:p>
      <w:pPr>
        <w:spacing w:after="0"/>
        <w:ind w:left="0"/>
        <w:jc w:val="both"/>
      </w:pPr>
      <w:r>
        <w:rPr>
          <w:rFonts w:ascii="Times New Roman"/>
          <w:b w:val="false"/>
          <w:i w:val="false"/>
          <w:color w:val="000000"/>
          <w:sz w:val="28"/>
        </w:rPr>
        <w:t>
      қаржы активтерін сатып алу – 0 мың теңге;</w:t>
      </w:r>
    </w:p>
    <w:bookmarkEnd w:id="43"/>
    <w:bookmarkStart w:name="z56" w:id="4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4"/>
    <w:bookmarkStart w:name="z57" w:id="45"/>
    <w:p>
      <w:pPr>
        <w:spacing w:after="0"/>
        <w:ind w:left="0"/>
        <w:jc w:val="both"/>
      </w:pPr>
      <w:r>
        <w:rPr>
          <w:rFonts w:ascii="Times New Roman"/>
          <w:b w:val="false"/>
          <w:i w:val="false"/>
          <w:color w:val="000000"/>
          <w:sz w:val="28"/>
        </w:rPr>
        <w:t>
      5) бюджет тапшылығы (профициті) – -4 446 мың теңге;</w:t>
      </w:r>
    </w:p>
    <w:bookmarkEnd w:id="45"/>
    <w:bookmarkStart w:name="z58" w:id="46"/>
    <w:p>
      <w:pPr>
        <w:spacing w:after="0"/>
        <w:ind w:left="0"/>
        <w:jc w:val="both"/>
      </w:pPr>
      <w:r>
        <w:rPr>
          <w:rFonts w:ascii="Times New Roman"/>
          <w:b w:val="false"/>
          <w:i w:val="false"/>
          <w:color w:val="000000"/>
          <w:sz w:val="28"/>
        </w:rPr>
        <w:t>
      6) бюджет тапшылығын қаржыландыру (профицитін пайдалану) – 4 446 мың теңге, оның ішінде:</w:t>
      </w:r>
    </w:p>
    <w:bookmarkEnd w:id="46"/>
    <w:bookmarkStart w:name="z59" w:id="47"/>
    <w:p>
      <w:pPr>
        <w:spacing w:after="0"/>
        <w:ind w:left="0"/>
        <w:jc w:val="both"/>
      </w:pPr>
      <w:r>
        <w:rPr>
          <w:rFonts w:ascii="Times New Roman"/>
          <w:b w:val="false"/>
          <w:i w:val="false"/>
          <w:color w:val="000000"/>
          <w:sz w:val="28"/>
        </w:rPr>
        <w:t>
      қарыздар түсімі – 0 мың теңге;</w:t>
      </w:r>
    </w:p>
    <w:bookmarkEnd w:id="47"/>
    <w:bookmarkStart w:name="z60" w:id="48"/>
    <w:p>
      <w:pPr>
        <w:spacing w:after="0"/>
        <w:ind w:left="0"/>
        <w:jc w:val="both"/>
      </w:pPr>
      <w:r>
        <w:rPr>
          <w:rFonts w:ascii="Times New Roman"/>
          <w:b w:val="false"/>
          <w:i w:val="false"/>
          <w:color w:val="000000"/>
          <w:sz w:val="28"/>
        </w:rPr>
        <w:t>
      қарыздарды өтеу – 0 мың теңге;</w:t>
      </w:r>
    </w:p>
    <w:bookmarkEnd w:id="48"/>
    <w:bookmarkStart w:name="z61" w:id="49"/>
    <w:p>
      <w:pPr>
        <w:spacing w:after="0"/>
        <w:ind w:left="0"/>
        <w:jc w:val="both"/>
      </w:pPr>
      <w:r>
        <w:rPr>
          <w:rFonts w:ascii="Times New Roman"/>
          <w:b w:val="false"/>
          <w:i w:val="false"/>
          <w:color w:val="000000"/>
          <w:sz w:val="28"/>
        </w:rPr>
        <w:t>
      бюджет қаражатының пайдаланылатын қалдықтары – 4 446 мың теңге..</w:t>
      </w:r>
    </w:p>
    <w:bookmarkEnd w:id="49"/>
    <w:p>
      <w:pPr>
        <w:spacing w:after="0"/>
        <w:ind w:left="0"/>
        <w:jc w:val="both"/>
      </w:pPr>
      <w:r>
        <w:rPr>
          <w:rFonts w:ascii="Times New Roman"/>
          <w:b w:val="false"/>
          <w:i w:val="false"/>
          <w:color w:val="000000"/>
          <w:sz w:val="28"/>
        </w:rPr>
        <w:t>
      1.4. Шығанақ ауылдық округі бойынша:</w:t>
      </w:r>
    </w:p>
    <w:p>
      <w:pPr>
        <w:spacing w:after="0"/>
        <w:ind w:left="0"/>
        <w:jc w:val="both"/>
      </w:pPr>
      <w:r>
        <w:rPr>
          <w:rFonts w:ascii="Times New Roman"/>
          <w:b w:val="false"/>
          <w:i w:val="false"/>
          <w:color w:val="000000"/>
          <w:sz w:val="28"/>
        </w:rPr>
        <w:t>
      1) кірістер – 86 771 мың теңге, оның ішінде:</w:t>
      </w:r>
    </w:p>
    <w:bookmarkStart w:name="z64" w:id="50"/>
    <w:p>
      <w:pPr>
        <w:spacing w:after="0"/>
        <w:ind w:left="0"/>
        <w:jc w:val="both"/>
      </w:pPr>
      <w:r>
        <w:rPr>
          <w:rFonts w:ascii="Times New Roman"/>
          <w:b w:val="false"/>
          <w:i w:val="false"/>
          <w:color w:val="000000"/>
          <w:sz w:val="28"/>
        </w:rPr>
        <w:t>
      салықтық түсімдер – 18 210 мың теңге;</w:t>
      </w:r>
    </w:p>
    <w:bookmarkEnd w:id="50"/>
    <w:bookmarkStart w:name="z65" w:id="51"/>
    <w:p>
      <w:pPr>
        <w:spacing w:after="0"/>
        <w:ind w:left="0"/>
        <w:jc w:val="both"/>
      </w:pPr>
      <w:r>
        <w:rPr>
          <w:rFonts w:ascii="Times New Roman"/>
          <w:b w:val="false"/>
          <w:i w:val="false"/>
          <w:color w:val="000000"/>
          <w:sz w:val="28"/>
        </w:rPr>
        <w:t>
      салықтық емес түсімдер – 0 мың теңге;</w:t>
      </w:r>
    </w:p>
    <w:bookmarkEnd w:id="51"/>
    <w:bookmarkStart w:name="z66" w:id="52"/>
    <w:p>
      <w:pPr>
        <w:spacing w:after="0"/>
        <w:ind w:left="0"/>
        <w:jc w:val="both"/>
      </w:pPr>
      <w:r>
        <w:rPr>
          <w:rFonts w:ascii="Times New Roman"/>
          <w:b w:val="false"/>
          <w:i w:val="false"/>
          <w:color w:val="000000"/>
          <w:sz w:val="28"/>
        </w:rPr>
        <w:t>
      негізгі капиталды сатудан түсетін түсімдер – 332 мың теңге;</w:t>
      </w:r>
    </w:p>
    <w:bookmarkEnd w:id="52"/>
    <w:bookmarkStart w:name="z67" w:id="53"/>
    <w:p>
      <w:pPr>
        <w:spacing w:after="0"/>
        <w:ind w:left="0"/>
        <w:jc w:val="both"/>
      </w:pPr>
      <w:r>
        <w:rPr>
          <w:rFonts w:ascii="Times New Roman"/>
          <w:b w:val="false"/>
          <w:i w:val="false"/>
          <w:color w:val="000000"/>
          <w:sz w:val="28"/>
        </w:rPr>
        <w:t>
      трансферттердің түсімі – 68 229 мың теңге;</w:t>
      </w:r>
    </w:p>
    <w:bookmarkEnd w:id="53"/>
    <w:bookmarkStart w:name="z68" w:id="54"/>
    <w:p>
      <w:pPr>
        <w:spacing w:after="0"/>
        <w:ind w:left="0"/>
        <w:jc w:val="both"/>
      </w:pPr>
      <w:r>
        <w:rPr>
          <w:rFonts w:ascii="Times New Roman"/>
          <w:b w:val="false"/>
          <w:i w:val="false"/>
          <w:color w:val="000000"/>
          <w:sz w:val="28"/>
        </w:rPr>
        <w:t>
      2) шығындар – 93 414 мың теңге;</w:t>
      </w:r>
    </w:p>
    <w:bookmarkEnd w:id="54"/>
    <w:bookmarkStart w:name="z69" w:id="55"/>
    <w:p>
      <w:pPr>
        <w:spacing w:after="0"/>
        <w:ind w:left="0"/>
        <w:jc w:val="both"/>
      </w:pPr>
      <w:r>
        <w:rPr>
          <w:rFonts w:ascii="Times New Roman"/>
          <w:b w:val="false"/>
          <w:i w:val="false"/>
          <w:color w:val="000000"/>
          <w:sz w:val="28"/>
        </w:rPr>
        <w:t>
      3) таза бюджеттік кредиттеу – 0 мың теңге, оның ішінде:</w:t>
      </w:r>
    </w:p>
    <w:bookmarkEnd w:id="55"/>
    <w:bookmarkStart w:name="z70" w:id="56"/>
    <w:p>
      <w:pPr>
        <w:spacing w:after="0"/>
        <w:ind w:left="0"/>
        <w:jc w:val="both"/>
      </w:pPr>
      <w:r>
        <w:rPr>
          <w:rFonts w:ascii="Times New Roman"/>
          <w:b w:val="false"/>
          <w:i w:val="false"/>
          <w:color w:val="000000"/>
          <w:sz w:val="28"/>
        </w:rPr>
        <w:t>
      бюджеттік кредиттер – 0 мың теңге;</w:t>
      </w:r>
    </w:p>
    <w:bookmarkEnd w:id="56"/>
    <w:bookmarkStart w:name="z71"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72" w:id="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8"/>
    <w:bookmarkStart w:name="z73"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74" w:id="6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0"/>
    <w:bookmarkStart w:name="z75" w:id="61"/>
    <w:p>
      <w:pPr>
        <w:spacing w:after="0"/>
        <w:ind w:left="0"/>
        <w:jc w:val="both"/>
      </w:pPr>
      <w:r>
        <w:rPr>
          <w:rFonts w:ascii="Times New Roman"/>
          <w:b w:val="false"/>
          <w:i w:val="false"/>
          <w:color w:val="000000"/>
          <w:sz w:val="28"/>
        </w:rPr>
        <w:t>
      5) бюджет тапшылығы (профициті) – -6 643 мың теңге;</w:t>
      </w:r>
    </w:p>
    <w:bookmarkEnd w:id="61"/>
    <w:bookmarkStart w:name="z76" w:id="62"/>
    <w:p>
      <w:pPr>
        <w:spacing w:after="0"/>
        <w:ind w:left="0"/>
        <w:jc w:val="both"/>
      </w:pPr>
      <w:r>
        <w:rPr>
          <w:rFonts w:ascii="Times New Roman"/>
          <w:b w:val="false"/>
          <w:i w:val="false"/>
          <w:color w:val="000000"/>
          <w:sz w:val="28"/>
        </w:rPr>
        <w:t>
      6) бюджет тапшылығын қаржыландыру (профицитін пайдалану) – 6 643 мың теңге, оның ішінде:</w:t>
      </w:r>
    </w:p>
    <w:bookmarkEnd w:id="62"/>
    <w:bookmarkStart w:name="z77" w:id="63"/>
    <w:p>
      <w:pPr>
        <w:spacing w:after="0"/>
        <w:ind w:left="0"/>
        <w:jc w:val="both"/>
      </w:pPr>
      <w:r>
        <w:rPr>
          <w:rFonts w:ascii="Times New Roman"/>
          <w:b w:val="false"/>
          <w:i w:val="false"/>
          <w:color w:val="000000"/>
          <w:sz w:val="28"/>
        </w:rPr>
        <w:t>
      қарыздар түсімі – 0 мың теңге;</w:t>
      </w:r>
    </w:p>
    <w:bookmarkEnd w:id="63"/>
    <w:bookmarkStart w:name="z78" w:id="64"/>
    <w:p>
      <w:pPr>
        <w:spacing w:after="0"/>
        <w:ind w:left="0"/>
        <w:jc w:val="both"/>
      </w:pPr>
      <w:r>
        <w:rPr>
          <w:rFonts w:ascii="Times New Roman"/>
          <w:b w:val="false"/>
          <w:i w:val="false"/>
          <w:color w:val="000000"/>
          <w:sz w:val="28"/>
        </w:rPr>
        <w:t>
      қарыздарды өтеу – 0 мың теңге;</w:t>
      </w:r>
    </w:p>
    <w:bookmarkEnd w:id="64"/>
    <w:bookmarkStart w:name="z79" w:id="65"/>
    <w:p>
      <w:pPr>
        <w:spacing w:after="0"/>
        <w:ind w:left="0"/>
        <w:jc w:val="both"/>
      </w:pPr>
      <w:r>
        <w:rPr>
          <w:rFonts w:ascii="Times New Roman"/>
          <w:b w:val="false"/>
          <w:i w:val="false"/>
          <w:color w:val="000000"/>
          <w:sz w:val="28"/>
        </w:rPr>
        <w:t>
      бюджет қаражатының пайдаланылатын қалдықтары – 6 643 мың теңге.</w:t>
      </w:r>
    </w:p>
    <w:bookmarkEnd w:id="65"/>
    <w:p>
      <w:pPr>
        <w:spacing w:after="0"/>
        <w:ind w:left="0"/>
        <w:jc w:val="both"/>
      </w:pPr>
      <w:r>
        <w:rPr>
          <w:rFonts w:ascii="Times New Roman"/>
          <w:b w:val="false"/>
          <w:i w:val="false"/>
          <w:color w:val="000000"/>
          <w:sz w:val="28"/>
        </w:rPr>
        <w:t>
      1.5. Ұланбел ауылдық округі бойынша:</w:t>
      </w:r>
    </w:p>
    <w:p>
      <w:pPr>
        <w:spacing w:after="0"/>
        <w:ind w:left="0"/>
        <w:jc w:val="both"/>
      </w:pPr>
      <w:r>
        <w:rPr>
          <w:rFonts w:ascii="Times New Roman"/>
          <w:b w:val="false"/>
          <w:i w:val="false"/>
          <w:color w:val="000000"/>
          <w:sz w:val="28"/>
        </w:rPr>
        <w:t>
      1) кірістер – 45 273 мың теңге, оның ішінде:</w:t>
      </w:r>
    </w:p>
    <w:bookmarkStart w:name="z82" w:id="66"/>
    <w:p>
      <w:pPr>
        <w:spacing w:after="0"/>
        <w:ind w:left="0"/>
        <w:jc w:val="both"/>
      </w:pPr>
      <w:r>
        <w:rPr>
          <w:rFonts w:ascii="Times New Roman"/>
          <w:b w:val="false"/>
          <w:i w:val="false"/>
          <w:color w:val="000000"/>
          <w:sz w:val="28"/>
        </w:rPr>
        <w:t>
      салықтық түсімдер – 29 518 мың теңге;</w:t>
      </w:r>
    </w:p>
    <w:bookmarkEnd w:id="66"/>
    <w:bookmarkStart w:name="z83" w:id="67"/>
    <w:p>
      <w:pPr>
        <w:spacing w:after="0"/>
        <w:ind w:left="0"/>
        <w:jc w:val="both"/>
      </w:pPr>
      <w:r>
        <w:rPr>
          <w:rFonts w:ascii="Times New Roman"/>
          <w:b w:val="false"/>
          <w:i w:val="false"/>
          <w:color w:val="000000"/>
          <w:sz w:val="28"/>
        </w:rPr>
        <w:t>
      салықтық емес түсімдер – 0 мың теңге;</w:t>
      </w:r>
    </w:p>
    <w:bookmarkEnd w:id="67"/>
    <w:bookmarkStart w:name="z84" w:id="68"/>
    <w:p>
      <w:pPr>
        <w:spacing w:after="0"/>
        <w:ind w:left="0"/>
        <w:jc w:val="both"/>
      </w:pPr>
      <w:r>
        <w:rPr>
          <w:rFonts w:ascii="Times New Roman"/>
          <w:b w:val="false"/>
          <w:i w:val="false"/>
          <w:color w:val="000000"/>
          <w:sz w:val="28"/>
        </w:rPr>
        <w:t>
      негізгі капиталды сатудан түсетін түсімдер – 63 мың теңге;</w:t>
      </w:r>
    </w:p>
    <w:bookmarkEnd w:id="68"/>
    <w:bookmarkStart w:name="z85" w:id="69"/>
    <w:p>
      <w:pPr>
        <w:spacing w:after="0"/>
        <w:ind w:left="0"/>
        <w:jc w:val="both"/>
      </w:pPr>
      <w:r>
        <w:rPr>
          <w:rFonts w:ascii="Times New Roman"/>
          <w:b w:val="false"/>
          <w:i w:val="false"/>
          <w:color w:val="000000"/>
          <w:sz w:val="28"/>
        </w:rPr>
        <w:t>
      трансферттердің түсімі – 15 692 мың теңге;</w:t>
      </w:r>
    </w:p>
    <w:bookmarkEnd w:id="69"/>
    <w:bookmarkStart w:name="z86" w:id="70"/>
    <w:p>
      <w:pPr>
        <w:spacing w:after="0"/>
        <w:ind w:left="0"/>
        <w:jc w:val="both"/>
      </w:pPr>
      <w:r>
        <w:rPr>
          <w:rFonts w:ascii="Times New Roman"/>
          <w:b w:val="false"/>
          <w:i w:val="false"/>
          <w:color w:val="000000"/>
          <w:sz w:val="28"/>
        </w:rPr>
        <w:t>
      2) шығындар – 63 763 мың теңге;</w:t>
      </w:r>
    </w:p>
    <w:bookmarkEnd w:id="70"/>
    <w:bookmarkStart w:name="z87" w:id="71"/>
    <w:p>
      <w:pPr>
        <w:spacing w:after="0"/>
        <w:ind w:left="0"/>
        <w:jc w:val="both"/>
      </w:pPr>
      <w:r>
        <w:rPr>
          <w:rFonts w:ascii="Times New Roman"/>
          <w:b w:val="false"/>
          <w:i w:val="false"/>
          <w:color w:val="000000"/>
          <w:sz w:val="28"/>
        </w:rPr>
        <w:t>
      3) таза бюджеттік кредиттеу – 0 мың теңге, оның ішінде:</w:t>
      </w:r>
    </w:p>
    <w:bookmarkEnd w:id="71"/>
    <w:bookmarkStart w:name="z88" w:id="72"/>
    <w:p>
      <w:pPr>
        <w:spacing w:after="0"/>
        <w:ind w:left="0"/>
        <w:jc w:val="both"/>
      </w:pPr>
      <w:r>
        <w:rPr>
          <w:rFonts w:ascii="Times New Roman"/>
          <w:b w:val="false"/>
          <w:i w:val="false"/>
          <w:color w:val="000000"/>
          <w:sz w:val="28"/>
        </w:rPr>
        <w:t>
      бюджеттік кредиттер – 0 мың теңге;</w:t>
      </w:r>
    </w:p>
    <w:bookmarkEnd w:id="72"/>
    <w:bookmarkStart w:name="z89" w:id="73"/>
    <w:p>
      <w:pPr>
        <w:spacing w:after="0"/>
        <w:ind w:left="0"/>
        <w:jc w:val="both"/>
      </w:pPr>
      <w:r>
        <w:rPr>
          <w:rFonts w:ascii="Times New Roman"/>
          <w:b w:val="false"/>
          <w:i w:val="false"/>
          <w:color w:val="000000"/>
          <w:sz w:val="28"/>
        </w:rPr>
        <w:t>
      бюджеттік кредиттерді өтеу – 0 мың теңге;</w:t>
      </w:r>
    </w:p>
    <w:bookmarkEnd w:id="73"/>
    <w:bookmarkStart w:name="z90" w:id="7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4"/>
    <w:bookmarkStart w:name="z91" w:id="75"/>
    <w:p>
      <w:pPr>
        <w:spacing w:after="0"/>
        <w:ind w:left="0"/>
        <w:jc w:val="both"/>
      </w:pPr>
      <w:r>
        <w:rPr>
          <w:rFonts w:ascii="Times New Roman"/>
          <w:b w:val="false"/>
          <w:i w:val="false"/>
          <w:color w:val="000000"/>
          <w:sz w:val="28"/>
        </w:rPr>
        <w:t>
      қаржы активтерін сатып алу – 0 мың теңге;</w:t>
      </w:r>
    </w:p>
    <w:bookmarkEnd w:id="75"/>
    <w:bookmarkStart w:name="z92" w:id="7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6"/>
    <w:bookmarkStart w:name="z93" w:id="77"/>
    <w:p>
      <w:pPr>
        <w:spacing w:after="0"/>
        <w:ind w:left="0"/>
        <w:jc w:val="both"/>
      </w:pPr>
      <w:r>
        <w:rPr>
          <w:rFonts w:ascii="Times New Roman"/>
          <w:b w:val="false"/>
          <w:i w:val="false"/>
          <w:color w:val="000000"/>
          <w:sz w:val="28"/>
        </w:rPr>
        <w:t>
      5) бюджет тапшылығы (профициті) – -18 490 мың теңге;</w:t>
      </w:r>
    </w:p>
    <w:bookmarkEnd w:id="77"/>
    <w:bookmarkStart w:name="z94" w:id="78"/>
    <w:p>
      <w:pPr>
        <w:spacing w:after="0"/>
        <w:ind w:left="0"/>
        <w:jc w:val="both"/>
      </w:pPr>
      <w:r>
        <w:rPr>
          <w:rFonts w:ascii="Times New Roman"/>
          <w:b w:val="false"/>
          <w:i w:val="false"/>
          <w:color w:val="000000"/>
          <w:sz w:val="28"/>
        </w:rPr>
        <w:t>
      6) бюджет тапшылығын қаржыландыру (профицитін пайдалану) – 18 490 мың теңге, оның ішінде:</w:t>
      </w:r>
    </w:p>
    <w:bookmarkEnd w:id="78"/>
    <w:bookmarkStart w:name="z95" w:id="79"/>
    <w:p>
      <w:pPr>
        <w:spacing w:after="0"/>
        <w:ind w:left="0"/>
        <w:jc w:val="both"/>
      </w:pPr>
      <w:r>
        <w:rPr>
          <w:rFonts w:ascii="Times New Roman"/>
          <w:b w:val="false"/>
          <w:i w:val="false"/>
          <w:color w:val="000000"/>
          <w:sz w:val="28"/>
        </w:rPr>
        <w:t>
      қарыздар түсімі – 0 мың теңге;</w:t>
      </w:r>
    </w:p>
    <w:bookmarkEnd w:id="79"/>
    <w:bookmarkStart w:name="z96" w:id="80"/>
    <w:p>
      <w:pPr>
        <w:spacing w:after="0"/>
        <w:ind w:left="0"/>
        <w:jc w:val="both"/>
      </w:pPr>
      <w:r>
        <w:rPr>
          <w:rFonts w:ascii="Times New Roman"/>
          <w:b w:val="false"/>
          <w:i w:val="false"/>
          <w:color w:val="000000"/>
          <w:sz w:val="28"/>
        </w:rPr>
        <w:t>
      қарыздарды өтеу – 0 мың теңге;</w:t>
      </w:r>
    </w:p>
    <w:bookmarkEnd w:id="80"/>
    <w:bookmarkStart w:name="z97" w:id="81"/>
    <w:p>
      <w:pPr>
        <w:spacing w:after="0"/>
        <w:ind w:left="0"/>
        <w:jc w:val="both"/>
      </w:pPr>
      <w:r>
        <w:rPr>
          <w:rFonts w:ascii="Times New Roman"/>
          <w:b w:val="false"/>
          <w:i w:val="false"/>
          <w:color w:val="000000"/>
          <w:sz w:val="28"/>
        </w:rPr>
        <w:t>
      бюджет қаражатының пайдаланылатын қалдықтары – 18 490 мың теңге.</w:t>
      </w:r>
    </w:p>
    <w:bookmarkEnd w:id="81"/>
    <w:p>
      <w:pPr>
        <w:spacing w:after="0"/>
        <w:ind w:left="0"/>
        <w:jc w:val="both"/>
      </w:pPr>
      <w:r>
        <w:rPr>
          <w:rFonts w:ascii="Times New Roman"/>
          <w:b w:val="false"/>
          <w:i w:val="false"/>
          <w:color w:val="000000"/>
          <w:sz w:val="28"/>
        </w:rPr>
        <w:t>
      1.6. Қарабөгет ауылдық округі бойынша:</w:t>
      </w:r>
    </w:p>
    <w:p>
      <w:pPr>
        <w:spacing w:after="0"/>
        <w:ind w:left="0"/>
        <w:jc w:val="both"/>
      </w:pPr>
      <w:r>
        <w:rPr>
          <w:rFonts w:ascii="Times New Roman"/>
          <w:b w:val="false"/>
          <w:i w:val="false"/>
          <w:color w:val="000000"/>
          <w:sz w:val="28"/>
        </w:rPr>
        <w:t>
      1) кірістер – 93 440 мың теңге, оның ішінде:</w:t>
      </w:r>
    </w:p>
    <w:bookmarkStart w:name="z100" w:id="82"/>
    <w:p>
      <w:pPr>
        <w:spacing w:after="0"/>
        <w:ind w:left="0"/>
        <w:jc w:val="both"/>
      </w:pPr>
      <w:r>
        <w:rPr>
          <w:rFonts w:ascii="Times New Roman"/>
          <w:b w:val="false"/>
          <w:i w:val="false"/>
          <w:color w:val="000000"/>
          <w:sz w:val="28"/>
        </w:rPr>
        <w:t>
      салықтық түсімдер – 5 939 мың теңге;</w:t>
      </w:r>
    </w:p>
    <w:bookmarkEnd w:id="82"/>
    <w:bookmarkStart w:name="z101" w:id="83"/>
    <w:p>
      <w:pPr>
        <w:spacing w:after="0"/>
        <w:ind w:left="0"/>
        <w:jc w:val="both"/>
      </w:pPr>
      <w:r>
        <w:rPr>
          <w:rFonts w:ascii="Times New Roman"/>
          <w:b w:val="false"/>
          <w:i w:val="false"/>
          <w:color w:val="000000"/>
          <w:sz w:val="28"/>
        </w:rPr>
        <w:t>
      салықтық емес түсімдер – 0 мың теңге;</w:t>
      </w:r>
    </w:p>
    <w:bookmarkEnd w:id="83"/>
    <w:bookmarkStart w:name="z102" w:id="8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4"/>
    <w:bookmarkStart w:name="z103" w:id="85"/>
    <w:p>
      <w:pPr>
        <w:spacing w:after="0"/>
        <w:ind w:left="0"/>
        <w:jc w:val="both"/>
      </w:pPr>
      <w:r>
        <w:rPr>
          <w:rFonts w:ascii="Times New Roman"/>
          <w:b w:val="false"/>
          <w:i w:val="false"/>
          <w:color w:val="000000"/>
          <w:sz w:val="28"/>
        </w:rPr>
        <w:t>
      трансферттердің түсімі – 87 501 мың теңге;</w:t>
      </w:r>
    </w:p>
    <w:bookmarkEnd w:id="85"/>
    <w:bookmarkStart w:name="z104" w:id="86"/>
    <w:p>
      <w:pPr>
        <w:spacing w:after="0"/>
        <w:ind w:left="0"/>
        <w:jc w:val="both"/>
      </w:pPr>
      <w:r>
        <w:rPr>
          <w:rFonts w:ascii="Times New Roman"/>
          <w:b w:val="false"/>
          <w:i w:val="false"/>
          <w:color w:val="000000"/>
          <w:sz w:val="28"/>
        </w:rPr>
        <w:t>
      2) шығындар – 96 999 мың теңге;</w:t>
      </w:r>
    </w:p>
    <w:bookmarkEnd w:id="86"/>
    <w:bookmarkStart w:name="z105" w:id="87"/>
    <w:p>
      <w:pPr>
        <w:spacing w:after="0"/>
        <w:ind w:left="0"/>
        <w:jc w:val="both"/>
      </w:pPr>
      <w:r>
        <w:rPr>
          <w:rFonts w:ascii="Times New Roman"/>
          <w:b w:val="false"/>
          <w:i w:val="false"/>
          <w:color w:val="000000"/>
          <w:sz w:val="28"/>
        </w:rPr>
        <w:t>
      3) таза бюджеттік кредиттеу – 0 мың теңге, оның ішінде:</w:t>
      </w:r>
    </w:p>
    <w:bookmarkEnd w:id="87"/>
    <w:bookmarkStart w:name="z106" w:id="88"/>
    <w:p>
      <w:pPr>
        <w:spacing w:after="0"/>
        <w:ind w:left="0"/>
        <w:jc w:val="both"/>
      </w:pPr>
      <w:r>
        <w:rPr>
          <w:rFonts w:ascii="Times New Roman"/>
          <w:b w:val="false"/>
          <w:i w:val="false"/>
          <w:color w:val="000000"/>
          <w:sz w:val="28"/>
        </w:rPr>
        <w:t>
      бюджеттік кредиттер – 0 мың теңге;</w:t>
      </w:r>
    </w:p>
    <w:bookmarkEnd w:id="88"/>
    <w:bookmarkStart w:name="z107" w:id="89"/>
    <w:p>
      <w:pPr>
        <w:spacing w:after="0"/>
        <w:ind w:left="0"/>
        <w:jc w:val="both"/>
      </w:pPr>
      <w:r>
        <w:rPr>
          <w:rFonts w:ascii="Times New Roman"/>
          <w:b w:val="false"/>
          <w:i w:val="false"/>
          <w:color w:val="000000"/>
          <w:sz w:val="28"/>
        </w:rPr>
        <w:t>
      бюджеттік кредиттерді өтеу – 0 мың теңге;</w:t>
      </w:r>
    </w:p>
    <w:bookmarkEnd w:id="89"/>
    <w:bookmarkStart w:name="z108" w:id="9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0"/>
    <w:bookmarkStart w:name="z109" w:id="91"/>
    <w:p>
      <w:pPr>
        <w:spacing w:after="0"/>
        <w:ind w:left="0"/>
        <w:jc w:val="both"/>
      </w:pPr>
      <w:r>
        <w:rPr>
          <w:rFonts w:ascii="Times New Roman"/>
          <w:b w:val="false"/>
          <w:i w:val="false"/>
          <w:color w:val="000000"/>
          <w:sz w:val="28"/>
        </w:rPr>
        <w:t>
      қаржы активтерін сатып алу – 0 мың теңге;</w:t>
      </w:r>
    </w:p>
    <w:bookmarkEnd w:id="91"/>
    <w:bookmarkStart w:name="z110" w:id="9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92"/>
    <w:bookmarkStart w:name="z111" w:id="93"/>
    <w:p>
      <w:pPr>
        <w:spacing w:after="0"/>
        <w:ind w:left="0"/>
        <w:jc w:val="both"/>
      </w:pPr>
      <w:r>
        <w:rPr>
          <w:rFonts w:ascii="Times New Roman"/>
          <w:b w:val="false"/>
          <w:i w:val="false"/>
          <w:color w:val="000000"/>
          <w:sz w:val="28"/>
        </w:rPr>
        <w:t>
      5) бюджет тапшылығы (профициті) – -3 559 мың теңге;</w:t>
      </w:r>
    </w:p>
    <w:bookmarkEnd w:id="93"/>
    <w:bookmarkStart w:name="z112" w:id="94"/>
    <w:p>
      <w:pPr>
        <w:spacing w:after="0"/>
        <w:ind w:left="0"/>
        <w:jc w:val="both"/>
      </w:pPr>
      <w:r>
        <w:rPr>
          <w:rFonts w:ascii="Times New Roman"/>
          <w:b w:val="false"/>
          <w:i w:val="false"/>
          <w:color w:val="000000"/>
          <w:sz w:val="28"/>
        </w:rPr>
        <w:t>
      6) бюджет тапшылығын қаржыландыру (профицитін пайдалану) – 3 559 мың теңге, оның ішінде:</w:t>
      </w:r>
    </w:p>
    <w:bookmarkEnd w:id="94"/>
    <w:bookmarkStart w:name="z113" w:id="95"/>
    <w:p>
      <w:pPr>
        <w:spacing w:after="0"/>
        <w:ind w:left="0"/>
        <w:jc w:val="both"/>
      </w:pPr>
      <w:r>
        <w:rPr>
          <w:rFonts w:ascii="Times New Roman"/>
          <w:b w:val="false"/>
          <w:i w:val="false"/>
          <w:color w:val="000000"/>
          <w:sz w:val="28"/>
        </w:rPr>
        <w:t>
      қарыздар түсімі – 0 мың теңге;</w:t>
      </w:r>
    </w:p>
    <w:bookmarkEnd w:id="95"/>
    <w:bookmarkStart w:name="z114" w:id="96"/>
    <w:p>
      <w:pPr>
        <w:spacing w:after="0"/>
        <w:ind w:left="0"/>
        <w:jc w:val="both"/>
      </w:pPr>
      <w:r>
        <w:rPr>
          <w:rFonts w:ascii="Times New Roman"/>
          <w:b w:val="false"/>
          <w:i w:val="false"/>
          <w:color w:val="000000"/>
          <w:sz w:val="28"/>
        </w:rPr>
        <w:t>
      қарыздарды өтеу – 0 мың теңге;</w:t>
      </w:r>
    </w:p>
    <w:bookmarkEnd w:id="96"/>
    <w:bookmarkStart w:name="z115" w:id="97"/>
    <w:p>
      <w:pPr>
        <w:spacing w:after="0"/>
        <w:ind w:left="0"/>
        <w:jc w:val="both"/>
      </w:pPr>
      <w:r>
        <w:rPr>
          <w:rFonts w:ascii="Times New Roman"/>
          <w:b w:val="false"/>
          <w:i w:val="false"/>
          <w:color w:val="000000"/>
          <w:sz w:val="28"/>
        </w:rPr>
        <w:t>
      бюджет қаражатының пайдаланылатын қалдықтары – 3 559 мың теңге.</w:t>
      </w:r>
    </w:p>
    <w:bookmarkEnd w:id="97"/>
    <w:p>
      <w:pPr>
        <w:spacing w:after="0"/>
        <w:ind w:left="0"/>
        <w:jc w:val="both"/>
      </w:pPr>
      <w:r>
        <w:rPr>
          <w:rFonts w:ascii="Times New Roman"/>
          <w:b w:val="false"/>
          <w:i w:val="false"/>
          <w:color w:val="000000"/>
          <w:sz w:val="28"/>
        </w:rPr>
        <w:t>
      1.7. Қылышбай ауылдық округі бойынша:</w:t>
      </w:r>
    </w:p>
    <w:p>
      <w:pPr>
        <w:spacing w:after="0"/>
        <w:ind w:left="0"/>
        <w:jc w:val="both"/>
      </w:pPr>
      <w:r>
        <w:rPr>
          <w:rFonts w:ascii="Times New Roman"/>
          <w:b w:val="false"/>
          <w:i w:val="false"/>
          <w:color w:val="000000"/>
          <w:sz w:val="28"/>
        </w:rPr>
        <w:t>
      1) кірістер – 106 094 мың теңге, оның ішінде:</w:t>
      </w:r>
    </w:p>
    <w:bookmarkStart w:name="z118" w:id="98"/>
    <w:p>
      <w:pPr>
        <w:spacing w:after="0"/>
        <w:ind w:left="0"/>
        <w:jc w:val="both"/>
      </w:pPr>
      <w:r>
        <w:rPr>
          <w:rFonts w:ascii="Times New Roman"/>
          <w:b w:val="false"/>
          <w:i w:val="false"/>
          <w:color w:val="000000"/>
          <w:sz w:val="28"/>
        </w:rPr>
        <w:t>
      салықтық түсімдер – 6 059 мың теңге;</w:t>
      </w:r>
    </w:p>
    <w:bookmarkEnd w:id="98"/>
    <w:bookmarkStart w:name="z119" w:id="99"/>
    <w:p>
      <w:pPr>
        <w:spacing w:after="0"/>
        <w:ind w:left="0"/>
        <w:jc w:val="both"/>
      </w:pPr>
      <w:r>
        <w:rPr>
          <w:rFonts w:ascii="Times New Roman"/>
          <w:b w:val="false"/>
          <w:i w:val="false"/>
          <w:color w:val="000000"/>
          <w:sz w:val="28"/>
        </w:rPr>
        <w:t>
      салықтық емес түсімдер – 0 мың теңге;</w:t>
      </w:r>
    </w:p>
    <w:bookmarkEnd w:id="99"/>
    <w:bookmarkStart w:name="z120" w:id="10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00"/>
    <w:bookmarkStart w:name="z121" w:id="101"/>
    <w:p>
      <w:pPr>
        <w:spacing w:after="0"/>
        <w:ind w:left="0"/>
        <w:jc w:val="both"/>
      </w:pPr>
      <w:r>
        <w:rPr>
          <w:rFonts w:ascii="Times New Roman"/>
          <w:b w:val="false"/>
          <w:i w:val="false"/>
          <w:color w:val="000000"/>
          <w:sz w:val="28"/>
        </w:rPr>
        <w:t>
      трансферттердің түсімі – 100 035 мың теңге;</w:t>
      </w:r>
    </w:p>
    <w:bookmarkEnd w:id="101"/>
    <w:bookmarkStart w:name="z122" w:id="102"/>
    <w:p>
      <w:pPr>
        <w:spacing w:after="0"/>
        <w:ind w:left="0"/>
        <w:jc w:val="both"/>
      </w:pPr>
      <w:r>
        <w:rPr>
          <w:rFonts w:ascii="Times New Roman"/>
          <w:b w:val="false"/>
          <w:i w:val="false"/>
          <w:color w:val="000000"/>
          <w:sz w:val="28"/>
        </w:rPr>
        <w:t>
      2) шығындар – 106 482 мың теңге;</w:t>
      </w:r>
    </w:p>
    <w:bookmarkEnd w:id="102"/>
    <w:bookmarkStart w:name="z123" w:id="103"/>
    <w:p>
      <w:pPr>
        <w:spacing w:after="0"/>
        <w:ind w:left="0"/>
        <w:jc w:val="both"/>
      </w:pPr>
      <w:r>
        <w:rPr>
          <w:rFonts w:ascii="Times New Roman"/>
          <w:b w:val="false"/>
          <w:i w:val="false"/>
          <w:color w:val="000000"/>
          <w:sz w:val="28"/>
        </w:rPr>
        <w:t>
      3) таза бюджеттік кредиттеу – 0 мың теңге, оның ішінде:</w:t>
      </w:r>
    </w:p>
    <w:bookmarkEnd w:id="103"/>
    <w:bookmarkStart w:name="z124" w:id="104"/>
    <w:p>
      <w:pPr>
        <w:spacing w:after="0"/>
        <w:ind w:left="0"/>
        <w:jc w:val="both"/>
      </w:pPr>
      <w:r>
        <w:rPr>
          <w:rFonts w:ascii="Times New Roman"/>
          <w:b w:val="false"/>
          <w:i w:val="false"/>
          <w:color w:val="000000"/>
          <w:sz w:val="28"/>
        </w:rPr>
        <w:t>
      бюджеттік кредиттер – 0 мың теңге;</w:t>
      </w:r>
    </w:p>
    <w:bookmarkEnd w:id="104"/>
    <w:bookmarkStart w:name="z125" w:id="105"/>
    <w:p>
      <w:pPr>
        <w:spacing w:after="0"/>
        <w:ind w:left="0"/>
        <w:jc w:val="both"/>
      </w:pPr>
      <w:r>
        <w:rPr>
          <w:rFonts w:ascii="Times New Roman"/>
          <w:b w:val="false"/>
          <w:i w:val="false"/>
          <w:color w:val="000000"/>
          <w:sz w:val="28"/>
        </w:rPr>
        <w:t>
      бюджеттік кредиттерді өтеу – 0 мың теңге;</w:t>
      </w:r>
    </w:p>
    <w:bookmarkEnd w:id="105"/>
    <w:bookmarkStart w:name="z126" w:id="10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6"/>
    <w:bookmarkStart w:name="z127" w:id="107"/>
    <w:p>
      <w:pPr>
        <w:spacing w:after="0"/>
        <w:ind w:left="0"/>
        <w:jc w:val="both"/>
      </w:pPr>
      <w:r>
        <w:rPr>
          <w:rFonts w:ascii="Times New Roman"/>
          <w:b w:val="false"/>
          <w:i w:val="false"/>
          <w:color w:val="000000"/>
          <w:sz w:val="28"/>
        </w:rPr>
        <w:t>
      қаржы активтерін сатып алу – 0 мың теңге;</w:t>
      </w:r>
    </w:p>
    <w:bookmarkEnd w:id="107"/>
    <w:bookmarkStart w:name="z128" w:id="10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8"/>
    <w:bookmarkStart w:name="z129" w:id="109"/>
    <w:p>
      <w:pPr>
        <w:spacing w:after="0"/>
        <w:ind w:left="0"/>
        <w:jc w:val="both"/>
      </w:pPr>
      <w:r>
        <w:rPr>
          <w:rFonts w:ascii="Times New Roman"/>
          <w:b w:val="false"/>
          <w:i w:val="false"/>
          <w:color w:val="000000"/>
          <w:sz w:val="28"/>
        </w:rPr>
        <w:t>
      5) бюджет тапшылығы (профициті) – -388 мың теңге;</w:t>
      </w:r>
    </w:p>
    <w:bookmarkEnd w:id="109"/>
    <w:bookmarkStart w:name="z130" w:id="110"/>
    <w:p>
      <w:pPr>
        <w:spacing w:after="0"/>
        <w:ind w:left="0"/>
        <w:jc w:val="both"/>
      </w:pPr>
      <w:r>
        <w:rPr>
          <w:rFonts w:ascii="Times New Roman"/>
          <w:b w:val="false"/>
          <w:i w:val="false"/>
          <w:color w:val="000000"/>
          <w:sz w:val="28"/>
        </w:rPr>
        <w:t>
      6) бюджет тапшылығын қаржыландыру (профицитін пайдалану) – 388 мың теңге, оның ішінде:</w:t>
      </w:r>
    </w:p>
    <w:bookmarkEnd w:id="110"/>
    <w:bookmarkStart w:name="z131" w:id="111"/>
    <w:p>
      <w:pPr>
        <w:spacing w:after="0"/>
        <w:ind w:left="0"/>
        <w:jc w:val="both"/>
      </w:pPr>
      <w:r>
        <w:rPr>
          <w:rFonts w:ascii="Times New Roman"/>
          <w:b w:val="false"/>
          <w:i w:val="false"/>
          <w:color w:val="000000"/>
          <w:sz w:val="28"/>
        </w:rPr>
        <w:t>
      қарыздар түсімі – 0 мың теңге;</w:t>
      </w:r>
    </w:p>
    <w:bookmarkEnd w:id="111"/>
    <w:bookmarkStart w:name="z132" w:id="112"/>
    <w:p>
      <w:pPr>
        <w:spacing w:after="0"/>
        <w:ind w:left="0"/>
        <w:jc w:val="both"/>
      </w:pPr>
      <w:r>
        <w:rPr>
          <w:rFonts w:ascii="Times New Roman"/>
          <w:b w:val="false"/>
          <w:i w:val="false"/>
          <w:color w:val="000000"/>
          <w:sz w:val="28"/>
        </w:rPr>
        <w:t>
      қарыздарды өтеу – 0 мың теңге;</w:t>
      </w:r>
    </w:p>
    <w:bookmarkEnd w:id="112"/>
    <w:bookmarkStart w:name="z133" w:id="113"/>
    <w:p>
      <w:pPr>
        <w:spacing w:after="0"/>
        <w:ind w:left="0"/>
        <w:jc w:val="both"/>
      </w:pPr>
      <w:r>
        <w:rPr>
          <w:rFonts w:ascii="Times New Roman"/>
          <w:b w:val="false"/>
          <w:i w:val="false"/>
          <w:color w:val="000000"/>
          <w:sz w:val="28"/>
        </w:rPr>
        <w:t>
      бюджет қаражатының пайдаланылатын қалдықтары – 388 мың теңге.</w:t>
      </w:r>
    </w:p>
    <w:bookmarkEnd w:id="113"/>
    <w:p>
      <w:pPr>
        <w:spacing w:after="0"/>
        <w:ind w:left="0"/>
        <w:jc w:val="both"/>
      </w:pPr>
      <w:r>
        <w:rPr>
          <w:rFonts w:ascii="Times New Roman"/>
          <w:b w:val="false"/>
          <w:i w:val="false"/>
          <w:color w:val="000000"/>
          <w:sz w:val="28"/>
        </w:rPr>
        <w:t>
      1.8. Жамбыл ауылдық округі бойынша:</w:t>
      </w:r>
    </w:p>
    <w:p>
      <w:pPr>
        <w:spacing w:after="0"/>
        <w:ind w:left="0"/>
        <w:jc w:val="both"/>
      </w:pPr>
      <w:r>
        <w:rPr>
          <w:rFonts w:ascii="Times New Roman"/>
          <w:b w:val="false"/>
          <w:i w:val="false"/>
          <w:color w:val="000000"/>
          <w:sz w:val="28"/>
        </w:rPr>
        <w:t>
      1) кірістер – 83 784 мың теңге, оның ішінде:</w:t>
      </w:r>
    </w:p>
    <w:bookmarkStart w:name="z136" w:id="114"/>
    <w:p>
      <w:pPr>
        <w:spacing w:after="0"/>
        <w:ind w:left="0"/>
        <w:jc w:val="both"/>
      </w:pPr>
      <w:r>
        <w:rPr>
          <w:rFonts w:ascii="Times New Roman"/>
          <w:b w:val="false"/>
          <w:i w:val="false"/>
          <w:color w:val="000000"/>
          <w:sz w:val="28"/>
        </w:rPr>
        <w:t>
      салықтық түсімдер – 14 506 мың теңге;</w:t>
      </w:r>
    </w:p>
    <w:bookmarkEnd w:id="114"/>
    <w:bookmarkStart w:name="z137" w:id="115"/>
    <w:p>
      <w:pPr>
        <w:spacing w:after="0"/>
        <w:ind w:left="0"/>
        <w:jc w:val="both"/>
      </w:pPr>
      <w:r>
        <w:rPr>
          <w:rFonts w:ascii="Times New Roman"/>
          <w:b w:val="false"/>
          <w:i w:val="false"/>
          <w:color w:val="000000"/>
          <w:sz w:val="28"/>
        </w:rPr>
        <w:t>
      салықтық емес түсімдер – 0 мың теңге;</w:t>
      </w:r>
    </w:p>
    <w:bookmarkEnd w:id="115"/>
    <w:bookmarkStart w:name="z138" w:id="116"/>
    <w:p>
      <w:pPr>
        <w:spacing w:after="0"/>
        <w:ind w:left="0"/>
        <w:jc w:val="both"/>
      </w:pPr>
      <w:r>
        <w:rPr>
          <w:rFonts w:ascii="Times New Roman"/>
          <w:b w:val="false"/>
          <w:i w:val="false"/>
          <w:color w:val="000000"/>
          <w:sz w:val="28"/>
        </w:rPr>
        <w:t>
      негізгі капиталды сатудан түсетін түсімдер – 258 мың теңге;</w:t>
      </w:r>
    </w:p>
    <w:bookmarkEnd w:id="116"/>
    <w:bookmarkStart w:name="z139" w:id="117"/>
    <w:p>
      <w:pPr>
        <w:spacing w:after="0"/>
        <w:ind w:left="0"/>
        <w:jc w:val="both"/>
      </w:pPr>
      <w:r>
        <w:rPr>
          <w:rFonts w:ascii="Times New Roman"/>
          <w:b w:val="false"/>
          <w:i w:val="false"/>
          <w:color w:val="000000"/>
          <w:sz w:val="28"/>
        </w:rPr>
        <w:t>
      трансферттердің түсімі – 69 020 мың теңге;</w:t>
      </w:r>
    </w:p>
    <w:bookmarkEnd w:id="117"/>
    <w:bookmarkStart w:name="z140" w:id="118"/>
    <w:p>
      <w:pPr>
        <w:spacing w:after="0"/>
        <w:ind w:left="0"/>
        <w:jc w:val="both"/>
      </w:pPr>
      <w:r>
        <w:rPr>
          <w:rFonts w:ascii="Times New Roman"/>
          <w:b w:val="false"/>
          <w:i w:val="false"/>
          <w:color w:val="000000"/>
          <w:sz w:val="28"/>
        </w:rPr>
        <w:t>
      2) шығындар – 86 428 мың теңге;</w:t>
      </w:r>
    </w:p>
    <w:bookmarkEnd w:id="118"/>
    <w:bookmarkStart w:name="z141" w:id="119"/>
    <w:p>
      <w:pPr>
        <w:spacing w:after="0"/>
        <w:ind w:left="0"/>
        <w:jc w:val="both"/>
      </w:pPr>
      <w:r>
        <w:rPr>
          <w:rFonts w:ascii="Times New Roman"/>
          <w:b w:val="false"/>
          <w:i w:val="false"/>
          <w:color w:val="000000"/>
          <w:sz w:val="28"/>
        </w:rPr>
        <w:t>
      3) таза бюджеттік кредиттеу – 0 мың теңге, оның ішінде:</w:t>
      </w:r>
    </w:p>
    <w:bookmarkEnd w:id="119"/>
    <w:bookmarkStart w:name="z142" w:id="120"/>
    <w:p>
      <w:pPr>
        <w:spacing w:after="0"/>
        <w:ind w:left="0"/>
        <w:jc w:val="both"/>
      </w:pPr>
      <w:r>
        <w:rPr>
          <w:rFonts w:ascii="Times New Roman"/>
          <w:b w:val="false"/>
          <w:i w:val="false"/>
          <w:color w:val="000000"/>
          <w:sz w:val="28"/>
        </w:rPr>
        <w:t>
      бюджеттік кредиттер – 0 мың теңге;</w:t>
      </w:r>
    </w:p>
    <w:bookmarkEnd w:id="120"/>
    <w:bookmarkStart w:name="z143" w:id="121"/>
    <w:p>
      <w:pPr>
        <w:spacing w:after="0"/>
        <w:ind w:left="0"/>
        <w:jc w:val="both"/>
      </w:pPr>
      <w:r>
        <w:rPr>
          <w:rFonts w:ascii="Times New Roman"/>
          <w:b w:val="false"/>
          <w:i w:val="false"/>
          <w:color w:val="000000"/>
          <w:sz w:val="28"/>
        </w:rPr>
        <w:t>
      бюджеттік кредиттерді өтеу – 0 мың теңге;</w:t>
      </w:r>
    </w:p>
    <w:bookmarkEnd w:id="121"/>
    <w:bookmarkStart w:name="z144" w:id="12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2"/>
    <w:bookmarkStart w:name="z145" w:id="123"/>
    <w:p>
      <w:pPr>
        <w:spacing w:after="0"/>
        <w:ind w:left="0"/>
        <w:jc w:val="both"/>
      </w:pPr>
      <w:r>
        <w:rPr>
          <w:rFonts w:ascii="Times New Roman"/>
          <w:b w:val="false"/>
          <w:i w:val="false"/>
          <w:color w:val="000000"/>
          <w:sz w:val="28"/>
        </w:rPr>
        <w:t>
      қаржы активтерін сатып алу – 0 мың теңге;</w:t>
      </w:r>
    </w:p>
    <w:bookmarkEnd w:id="123"/>
    <w:bookmarkStart w:name="z146" w:id="12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4"/>
    <w:bookmarkStart w:name="z147" w:id="125"/>
    <w:p>
      <w:pPr>
        <w:spacing w:after="0"/>
        <w:ind w:left="0"/>
        <w:jc w:val="both"/>
      </w:pPr>
      <w:r>
        <w:rPr>
          <w:rFonts w:ascii="Times New Roman"/>
          <w:b w:val="false"/>
          <w:i w:val="false"/>
          <w:color w:val="000000"/>
          <w:sz w:val="28"/>
        </w:rPr>
        <w:t>
      5) бюджет тапшылығы (профициті) – -2 644 мың теңге;</w:t>
      </w:r>
    </w:p>
    <w:bookmarkEnd w:id="125"/>
    <w:bookmarkStart w:name="z148" w:id="126"/>
    <w:p>
      <w:pPr>
        <w:spacing w:after="0"/>
        <w:ind w:left="0"/>
        <w:jc w:val="both"/>
      </w:pPr>
      <w:r>
        <w:rPr>
          <w:rFonts w:ascii="Times New Roman"/>
          <w:b w:val="false"/>
          <w:i w:val="false"/>
          <w:color w:val="000000"/>
          <w:sz w:val="28"/>
        </w:rPr>
        <w:t>
      6) бюджет тапшылығын қаржыландыру (профицитін пайдалану) – 2 644 мың теңге, оның ішінде:</w:t>
      </w:r>
    </w:p>
    <w:bookmarkEnd w:id="126"/>
    <w:bookmarkStart w:name="z149" w:id="127"/>
    <w:p>
      <w:pPr>
        <w:spacing w:after="0"/>
        <w:ind w:left="0"/>
        <w:jc w:val="both"/>
      </w:pPr>
      <w:r>
        <w:rPr>
          <w:rFonts w:ascii="Times New Roman"/>
          <w:b w:val="false"/>
          <w:i w:val="false"/>
          <w:color w:val="000000"/>
          <w:sz w:val="28"/>
        </w:rPr>
        <w:t>
      қарыздар түсімі – 0 мың теңге;</w:t>
      </w:r>
    </w:p>
    <w:bookmarkEnd w:id="127"/>
    <w:bookmarkStart w:name="z150" w:id="128"/>
    <w:p>
      <w:pPr>
        <w:spacing w:after="0"/>
        <w:ind w:left="0"/>
        <w:jc w:val="both"/>
      </w:pPr>
      <w:r>
        <w:rPr>
          <w:rFonts w:ascii="Times New Roman"/>
          <w:b w:val="false"/>
          <w:i w:val="false"/>
          <w:color w:val="000000"/>
          <w:sz w:val="28"/>
        </w:rPr>
        <w:t>
      қарыздарды өтеу – 0 мың теңге;</w:t>
      </w:r>
    </w:p>
    <w:bookmarkEnd w:id="128"/>
    <w:bookmarkStart w:name="z151" w:id="129"/>
    <w:p>
      <w:pPr>
        <w:spacing w:after="0"/>
        <w:ind w:left="0"/>
        <w:jc w:val="both"/>
      </w:pPr>
      <w:r>
        <w:rPr>
          <w:rFonts w:ascii="Times New Roman"/>
          <w:b w:val="false"/>
          <w:i w:val="false"/>
          <w:color w:val="000000"/>
          <w:sz w:val="28"/>
        </w:rPr>
        <w:t xml:space="preserve">
      бюджет қаражатының пайдаланылатын қалдықтары – 2 644 мың теңге </w:t>
      </w:r>
    </w:p>
    <w:bookmarkEnd w:id="129"/>
    <w:p>
      <w:pPr>
        <w:spacing w:after="0"/>
        <w:ind w:left="0"/>
        <w:jc w:val="both"/>
      </w:pPr>
      <w:r>
        <w:rPr>
          <w:rFonts w:ascii="Times New Roman"/>
          <w:b w:val="false"/>
          <w:i w:val="false"/>
          <w:color w:val="000000"/>
          <w:sz w:val="28"/>
        </w:rPr>
        <w:t>
      1.9. Қызылотау ауылдық округі бойынша:</w:t>
      </w:r>
    </w:p>
    <w:p>
      <w:pPr>
        <w:spacing w:after="0"/>
        <w:ind w:left="0"/>
        <w:jc w:val="both"/>
      </w:pPr>
      <w:r>
        <w:rPr>
          <w:rFonts w:ascii="Times New Roman"/>
          <w:b w:val="false"/>
          <w:i w:val="false"/>
          <w:color w:val="000000"/>
          <w:sz w:val="28"/>
        </w:rPr>
        <w:t>
      1) кірістер – 67 719 мың теңге, оның ішінде:</w:t>
      </w:r>
    </w:p>
    <w:bookmarkStart w:name="z154" w:id="130"/>
    <w:p>
      <w:pPr>
        <w:spacing w:after="0"/>
        <w:ind w:left="0"/>
        <w:jc w:val="both"/>
      </w:pPr>
      <w:r>
        <w:rPr>
          <w:rFonts w:ascii="Times New Roman"/>
          <w:b w:val="false"/>
          <w:i w:val="false"/>
          <w:color w:val="000000"/>
          <w:sz w:val="28"/>
        </w:rPr>
        <w:t>
      салықтық түсімдер – 1 986 мың теңге;</w:t>
      </w:r>
    </w:p>
    <w:bookmarkEnd w:id="130"/>
    <w:bookmarkStart w:name="z155" w:id="131"/>
    <w:p>
      <w:pPr>
        <w:spacing w:after="0"/>
        <w:ind w:left="0"/>
        <w:jc w:val="both"/>
      </w:pPr>
      <w:r>
        <w:rPr>
          <w:rFonts w:ascii="Times New Roman"/>
          <w:b w:val="false"/>
          <w:i w:val="false"/>
          <w:color w:val="000000"/>
          <w:sz w:val="28"/>
        </w:rPr>
        <w:t>
      салықтық емес түсімдер – 0 мың теңге;</w:t>
      </w:r>
    </w:p>
    <w:bookmarkEnd w:id="131"/>
    <w:bookmarkStart w:name="z156" w:id="1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2"/>
    <w:bookmarkStart w:name="z157" w:id="133"/>
    <w:p>
      <w:pPr>
        <w:spacing w:after="0"/>
        <w:ind w:left="0"/>
        <w:jc w:val="both"/>
      </w:pPr>
      <w:r>
        <w:rPr>
          <w:rFonts w:ascii="Times New Roman"/>
          <w:b w:val="false"/>
          <w:i w:val="false"/>
          <w:color w:val="000000"/>
          <w:sz w:val="28"/>
        </w:rPr>
        <w:t>
      трансферттердің түсімі – 65 733 мың теңге;</w:t>
      </w:r>
    </w:p>
    <w:bookmarkEnd w:id="133"/>
    <w:bookmarkStart w:name="z158" w:id="134"/>
    <w:p>
      <w:pPr>
        <w:spacing w:after="0"/>
        <w:ind w:left="0"/>
        <w:jc w:val="both"/>
      </w:pPr>
      <w:r>
        <w:rPr>
          <w:rFonts w:ascii="Times New Roman"/>
          <w:b w:val="false"/>
          <w:i w:val="false"/>
          <w:color w:val="000000"/>
          <w:sz w:val="28"/>
        </w:rPr>
        <w:t>
      2) шығындар – 67 742 мың теңге;</w:t>
      </w:r>
    </w:p>
    <w:bookmarkEnd w:id="134"/>
    <w:bookmarkStart w:name="z159" w:id="135"/>
    <w:p>
      <w:pPr>
        <w:spacing w:after="0"/>
        <w:ind w:left="0"/>
        <w:jc w:val="both"/>
      </w:pPr>
      <w:r>
        <w:rPr>
          <w:rFonts w:ascii="Times New Roman"/>
          <w:b w:val="false"/>
          <w:i w:val="false"/>
          <w:color w:val="000000"/>
          <w:sz w:val="28"/>
        </w:rPr>
        <w:t>
      3) таза бюджеттік кредиттеу – 0 мың теңге, оның ішінде:</w:t>
      </w:r>
    </w:p>
    <w:bookmarkEnd w:id="135"/>
    <w:bookmarkStart w:name="z160" w:id="136"/>
    <w:p>
      <w:pPr>
        <w:spacing w:after="0"/>
        <w:ind w:left="0"/>
        <w:jc w:val="both"/>
      </w:pPr>
      <w:r>
        <w:rPr>
          <w:rFonts w:ascii="Times New Roman"/>
          <w:b w:val="false"/>
          <w:i w:val="false"/>
          <w:color w:val="000000"/>
          <w:sz w:val="28"/>
        </w:rPr>
        <w:t>
      бюджеттік кредиттер – 0 мың теңге;</w:t>
      </w:r>
    </w:p>
    <w:bookmarkEnd w:id="136"/>
    <w:bookmarkStart w:name="z161" w:id="137"/>
    <w:p>
      <w:pPr>
        <w:spacing w:after="0"/>
        <w:ind w:left="0"/>
        <w:jc w:val="both"/>
      </w:pPr>
      <w:r>
        <w:rPr>
          <w:rFonts w:ascii="Times New Roman"/>
          <w:b w:val="false"/>
          <w:i w:val="false"/>
          <w:color w:val="000000"/>
          <w:sz w:val="28"/>
        </w:rPr>
        <w:t>
      бюджеттік кредиттерді өтеу – 0 мың теңге;</w:t>
      </w:r>
    </w:p>
    <w:bookmarkEnd w:id="137"/>
    <w:bookmarkStart w:name="z162" w:id="1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8"/>
    <w:bookmarkStart w:name="z163" w:id="139"/>
    <w:p>
      <w:pPr>
        <w:spacing w:after="0"/>
        <w:ind w:left="0"/>
        <w:jc w:val="both"/>
      </w:pPr>
      <w:r>
        <w:rPr>
          <w:rFonts w:ascii="Times New Roman"/>
          <w:b w:val="false"/>
          <w:i w:val="false"/>
          <w:color w:val="000000"/>
          <w:sz w:val="28"/>
        </w:rPr>
        <w:t>
      қаржы активтерін сатып алу – 0 мың теңге;</w:t>
      </w:r>
    </w:p>
    <w:bookmarkEnd w:id="139"/>
    <w:bookmarkStart w:name="z164" w:id="14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0"/>
    <w:bookmarkStart w:name="z165" w:id="141"/>
    <w:p>
      <w:pPr>
        <w:spacing w:after="0"/>
        <w:ind w:left="0"/>
        <w:jc w:val="both"/>
      </w:pPr>
      <w:r>
        <w:rPr>
          <w:rFonts w:ascii="Times New Roman"/>
          <w:b w:val="false"/>
          <w:i w:val="false"/>
          <w:color w:val="000000"/>
          <w:sz w:val="28"/>
        </w:rPr>
        <w:t>
      5) бюджет тапшылығы (профициті) – -23 мың теңге;</w:t>
      </w:r>
    </w:p>
    <w:bookmarkEnd w:id="141"/>
    <w:bookmarkStart w:name="z166" w:id="142"/>
    <w:p>
      <w:pPr>
        <w:spacing w:after="0"/>
        <w:ind w:left="0"/>
        <w:jc w:val="both"/>
      </w:pPr>
      <w:r>
        <w:rPr>
          <w:rFonts w:ascii="Times New Roman"/>
          <w:b w:val="false"/>
          <w:i w:val="false"/>
          <w:color w:val="000000"/>
          <w:sz w:val="28"/>
        </w:rPr>
        <w:t>
      6) бюджет тапшылығын қаржыландыру (профицитін пайдалану) – 23 мың теңге, оның ішінде:</w:t>
      </w:r>
    </w:p>
    <w:bookmarkEnd w:id="142"/>
    <w:bookmarkStart w:name="z167" w:id="143"/>
    <w:p>
      <w:pPr>
        <w:spacing w:after="0"/>
        <w:ind w:left="0"/>
        <w:jc w:val="both"/>
      </w:pPr>
      <w:r>
        <w:rPr>
          <w:rFonts w:ascii="Times New Roman"/>
          <w:b w:val="false"/>
          <w:i w:val="false"/>
          <w:color w:val="000000"/>
          <w:sz w:val="28"/>
        </w:rPr>
        <w:t>
      қарыздар түсімі – 0 мың теңге;</w:t>
      </w:r>
    </w:p>
    <w:bookmarkEnd w:id="143"/>
    <w:bookmarkStart w:name="z168" w:id="144"/>
    <w:p>
      <w:pPr>
        <w:spacing w:after="0"/>
        <w:ind w:left="0"/>
        <w:jc w:val="both"/>
      </w:pPr>
      <w:r>
        <w:rPr>
          <w:rFonts w:ascii="Times New Roman"/>
          <w:b w:val="false"/>
          <w:i w:val="false"/>
          <w:color w:val="000000"/>
          <w:sz w:val="28"/>
        </w:rPr>
        <w:t>
      қарыздарды өтеу – 0 мың теңге;</w:t>
      </w:r>
    </w:p>
    <w:bookmarkEnd w:id="144"/>
    <w:bookmarkStart w:name="z169" w:id="145"/>
    <w:p>
      <w:pPr>
        <w:spacing w:after="0"/>
        <w:ind w:left="0"/>
        <w:jc w:val="both"/>
      </w:pPr>
      <w:r>
        <w:rPr>
          <w:rFonts w:ascii="Times New Roman"/>
          <w:b w:val="false"/>
          <w:i w:val="false"/>
          <w:color w:val="000000"/>
          <w:sz w:val="28"/>
        </w:rPr>
        <w:t>
      бюджет қаражатының пайдаланылатын қалдықтары – 23 мың теңге.</w:t>
      </w:r>
    </w:p>
    <w:bookmarkEnd w:id="145"/>
    <w:p>
      <w:pPr>
        <w:spacing w:after="0"/>
        <w:ind w:left="0"/>
        <w:jc w:val="both"/>
      </w:pPr>
      <w:r>
        <w:rPr>
          <w:rFonts w:ascii="Times New Roman"/>
          <w:b w:val="false"/>
          <w:i w:val="false"/>
          <w:color w:val="000000"/>
          <w:sz w:val="28"/>
        </w:rPr>
        <w:t>
      1.10. Қызылтал ауылдық округі бойынша:</w:t>
      </w:r>
    </w:p>
    <w:p>
      <w:pPr>
        <w:spacing w:after="0"/>
        <w:ind w:left="0"/>
        <w:jc w:val="both"/>
      </w:pPr>
      <w:r>
        <w:rPr>
          <w:rFonts w:ascii="Times New Roman"/>
          <w:b w:val="false"/>
          <w:i w:val="false"/>
          <w:color w:val="000000"/>
          <w:sz w:val="28"/>
        </w:rPr>
        <w:t>
      1) кірістер – 72 658 мың теңге, оның ішінде:</w:t>
      </w:r>
    </w:p>
    <w:bookmarkStart w:name="z172" w:id="146"/>
    <w:p>
      <w:pPr>
        <w:spacing w:after="0"/>
        <w:ind w:left="0"/>
        <w:jc w:val="both"/>
      </w:pPr>
      <w:r>
        <w:rPr>
          <w:rFonts w:ascii="Times New Roman"/>
          <w:b w:val="false"/>
          <w:i w:val="false"/>
          <w:color w:val="000000"/>
          <w:sz w:val="28"/>
        </w:rPr>
        <w:t>
      салықтық түсімдер – 5 208 мың теңге;</w:t>
      </w:r>
    </w:p>
    <w:bookmarkEnd w:id="146"/>
    <w:bookmarkStart w:name="z173" w:id="147"/>
    <w:p>
      <w:pPr>
        <w:spacing w:after="0"/>
        <w:ind w:left="0"/>
        <w:jc w:val="both"/>
      </w:pPr>
      <w:r>
        <w:rPr>
          <w:rFonts w:ascii="Times New Roman"/>
          <w:b w:val="false"/>
          <w:i w:val="false"/>
          <w:color w:val="000000"/>
          <w:sz w:val="28"/>
        </w:rPr>
        <w:t>
      салықтық емес түсімдер – 0 мың теңге;</w:t>
      </w:r>
    </w:p>
    <w:bookmarkEnd w:id="147"/>
    <w:bookmarkStart w:name="z174" w:id="14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8"/>
    <w:bookmarkStart w:name="z175" w:id="149"/>
    <w:p>
      <w:pPr>
        <w:spacing w:after="0"/>
        <w:ind w:left="0"/>
        <w:jc w:val="both"/>
      </w:pPr>
      <w:r>
        <w:rPr>
          <w:rFonts w:ascii="Times New Roman"/>
          <w:b w:val="false"/>
          <w:i w:val="false"/>
          <w:color w:val="000000"/>
          <w:sz w:val="28"/>
        </w:rPr>
        <w:t>
      трансферттердің түсімі – 67 450 мың теңге;</w:t>
      </w:r>
    </w:p>
    <w:bookmarkEnd w:id="149"/>
    <w:bookmarkStart w:name="z176" w:id="150"/>
    <w:p>
      <w:pPr>
        <w:spacing w:after="0"/>
        <w:ind w:left="0"/>
        <w:jc w:val="both"/>
      </w:pPr>
      <w:r>
        <w:rPr>
          <w:rFonts w:ascii="Times New Roman"/>
          <w:b w:val="false"/>
          <w:i w:val="false"/>
          <w:color w:val="000000"/>
          <w:sz w:val="28"/>
        </w:rPr>
        <w:t>
      2) шығындар – 73 005 мың теңге;</w:t>
      </w:r>
    </w:p>
    <w:bookmarkEnd w:id="150"/>
    <w:bookmarkStart w:name="z177" w:id="151"/>
    <w:p>
      <w:pPr>
        <w:spacing w:after="0"/>
        <w:ind w:left="0"/>
        <w:jc w:val="both"/>
      </w:pPr>
      <w:r>
        <w:rPr>
          <w:rFonts w:ascii="Times New Roman"/>
          <w:b w:val="false"/>
          <w:i w:val="false"/>
          <w:color w:val="000000"/>
          <w:sz w:val="28"/>
        </w:rPr>
        <w:t>
      3) таза бюджеттік кредиттеу – 0 мың теңге, оның ішінде:</w:t>
      </w:r>
    </w:p>
    <w:bookmarkEnd w:id="151"/>
    <w:bookmarkStart w:name="z178" w:id="152"/>
    <w:p>
      <w:pPr>
        <w:spacing w:after="0"/>
        <w:ind w:left="0"/>
        <w:jc w:val="both"/>
      </w:pPr>
      <w:r>
        <w:rPr>
          <w:rFonts w:ascii="Times New Roman"/>
          <w:b w:val="false"/>
          <w:i w:val="false"/>
          <w:color w:val="000000"/>
          <w:sz w:val="28"/>
        </w:rPr>
        <w:t>
      бюджеттік кредиттер – 0 мың теңге;</w:t>
      </w:r>
    </w:p>
    <w:bookmarkEnd w:id="152"/>
    <w:bookmarkStart w:name="z179" w:id="153"/>
    <w:p>
      <w:pPr>
        <w:spacing w:after="0"/>
        <w:ind w:left="0"/>
        <w:jc w:val="both"/>
      </w:pPr>
      <w:r>
        <w:rPr>
          <w:rFonts w:ascii="Times New Roman"/>
          <w:b w:val="false"/>
          <w:i w:val="false"/>
          <w:color w:val="000000"/>
          <w:sz w:val="28"/>
        </w:rPr>
        <w:t>
      бюджеттік кредиттерді өтеу – 0 мың теңге;</w:t>
      </w:r>
    </w:p>
    <w:bookmarkEnd w:id="153"/>
    <w:bookmarkStart w:name="z180" w:id="15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4"/>
    <w:bookmarkStart w:name="z181" w:id="155"/>
    <w:p>
      <w:pPr>
        <w:spacing w:after="0"/>
        <w:ind w:left="0"/>
        <w:jc w:val="both"/>
      </w:pPr>
      <w:r>
        <w:rPr>
          <w:rFonts w:ascii="Times New Roman"/>
          <w:b w:val="false"/>
          <w:i w:val="false"/>
          <w:color w:val="000000"/>
          <w:sz w:val="28"/>
        </w:rPr>
        <w:t>
      қаржы активтерін сатып алу – 0 мың теңге;</w:t>
      </w:r>
    </w:p>
    <w:bookmarkEnd w:id="155"/>
    <w:bookmarkStart w:name="z182" w:id="15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6"/>
    <w:bookmarkStart w:name="z183" w:id="157"/>
    <w:p>
      <w:pPr>
        <w:spacing w:after="0"/>
        <w:ind w:left="0"/>
        <w:jc w:val="both"/>
      </w:pPr>
      <w:r>
        <w:rPr>
          <w:rFonts w:ascii="Times New Roman"/>
          <w:b w:val="false"/>
          <w:i w:val="false"/>
          <w:color w:val="000000"/>
          <w:sz w:val="28"/>
        </w:rPr>
        <w:t>
      5) бюджет тапшылығы (профициті) – -347 мың теңге;</w:t>
      </w:r>
    </w:p>
    <w:bookmarkEnd w:id="157"/>
    <w:bookmarkStart w:name="z184" w:id="158"/>
    <w:p>
      <w:pPr>
        <w:spacing w:after="0"/>
        <w:ind w:left="0"/>
        <w:jc w:val="both"/>
      </w:pPr>
      <w:r>
        <w:rPr>
          <w:rFonts w:ascii="Times New Roman"/>
          <w:b w:val="false"/>
          <w:i w:val="false"/>
          <w:color w:val="000000"/>
          <w:sz w:val="28"/>
        </w:rPr>
        <w:t>
      6) бюджет тапшылығын қаржыландыру (профицитін пайдалану) – 347 мың теңге, оның ішінде:</w:t>
      </w:r>
    </w:p>
    <w:bookmarkEnd w:id="158"/>
    <w:bookmarkStart w:name="z185" w:id="159"/>
    <w:p>
      <w:pPr>
        <w:spacing w:after="0"/>
        <w:ind w:left="0"/>
        <w:jc w:val="both"/>
      </w:pPr>
      <w:r>
        <w:rPr>
          <w:rFonts w:ascii="Times New Roman"/>
          <w:b w:val="false"/>
          <w:i w:val="false"/>
          <w:color w:val="000000"/>
          <w:sz w:val="28"/>
        </w:rPr>
        <w:t>
      қарыздар түсімі – 0 мың теңге;</w:t>
      </w:r>
    </w:p>
    <w:bookmarkEnd w:id="159"/>
    <w:bookmarkStart w:name="z186" w:id="160"/>
    <w:p>
      <w:pPr>
        <w:spacing w:after="0"/>
        <w:ind w:left="0"/>
        <w:jc w:val="both"/>
      </w:pPr>
      <w:r>
        <w:rPr>
          <w:rFonts w:ascii="Times New Roman"/>
          <w:b w:val="false"/>
          <w:i w:val="false"/>
          <w:color w:val="000000"/>
          <w:sz w:val="28"/>
        </w:rPr>
        <w:t>
      қарыздарды өтеу – 0 мың теңге;</w:t>
      </w:r>
    </w:p>
    <w:bookmarkEnd w:id="160"/>
    <w:bookmarkStart w:name="z187" w:id="161"/>
    <w:p>
      <w:pPr>
        <w:spacing w:after="0"/>
        <w:ind w:left="0"/>
        <w:jc w:val="both"/>
      </w:pPr>
      <w:r>
        <w:rPr>
          <w:rFonts w:ascii="Times New Roman"/>
          <w:b w:val="false"/>
          <w:i w:val="false"/>
          <w:color w:val="000000"/>
          <w:sz w:val="28"/>
        </w:rPr>
        <w:t>
      бюджет қаражатының пайдаланылатын қалдықтары – 347 мың теңге.</w:t>
      </w:r>
    </w:p>
    <w:bookmarkEnd w:id="161"/>
    <w:p>
      <w:pPr>
        <w:spacing w:after="0"/>
        <w:ind w:left="0"/>
        <w:jc w:val="both"/>
      </w:pPr>
      <w:r>
        <w:rPr>
          <w:rFonts w:ascii="Times New Roman"/>
          <w:b w:val="false"/>
          <w:i w:val="false"/>
          <w:color w:val="000000"/>
          <w:sz w:val="28"/>
        </w:rPr>
        <w:t>
      1.11. Биназар ауылдық округі бойынша:</w:t>
      </w:r>
    </w:p>
    <w:p>
      <w:pPr>
        <w:spacing w:after="0"/>
        <w:ind w:left="0"/>
        <w:jc w:val="both"/>
      </w:pPr>
      <w:r>
        <w:rPr>
          <w:rFonts w:ascii="Times New Roman"/>
          <w:b w:val="false"/>
          <w:i w:val="false"/>
          <w:color w:val="000000"/>
          <w:sz w:val="28"/>
        </w:rPr>
        <w:t>
      1) кірістер – 86 435 мың теңге, оның ішінде:</w:t>
      </w:r>
    </w:p>
    <w:bookmarkStart w:name="z190" w:id="162"/>
    <w:p>
      <w:pPr>
        <w:spacing w:after="0"/>
        <w:ind w:left="0"/>
        <w:jc w:val="both"/>
      </w:pPr>
      <w:r>
        <w:rPr>
          <w:rFonts w:ascii="Times New Roman"/>
          <w:b w:val="false"/>
          <w:i w:val="false"/>
          <w:color w:val="000000"/>
          <w:sz w:val="28"/>
        </w:rPr>
        <w:t>
      салықтық түсімдер – 6 499 мың теңге;</w:t>
      </w:r>
    </w:p>
    <w:bookmarkEnd w:id="162"/>
    <w:bookmarkStart w:name="z191" w:id="163"/>
    <w:p>
      <w:pPr>
        <w:spacing w:after="0"/>
        <w:ind w:left="0"/>
        <w:jc w:val="both"/>
      </w:pPr>
      <w:r>
        <w:rPr>
          <w:rFonts w:ascii="Times New Roman"/>
          <w:b w:val="false"/>
          <w:i w:val="false"/>
          <w:color w:val="000000"/>
          <w:sz w:val="28"/>
        </w:rPr>
        <w:t>
      салықтық емес түсімдер – 0 мың теңге;</w:t>
      </w:r>
    </w:p>
    <w:bookmarkEnd w:id="163"/>
    <w:bookmarkStart w:name="z192" w:id="164"/>
    <w:p>
      <w:pPr>
        <w:spacing w:after="0"/>
        <w:ind w:left="0"/>
        <w:jc w:val="both"/>
      </w:pPr>
      <w:r>
        <w:rPr>
          <w:rFonts w:ascii="Times New Roman"/>
          <w:b w:val="false"/>
          <w:i w:val="false"/>
          <w:color w:val="000000"/>
          <w:sz w:val="28"/>
        </w:rPr>
        <w:t>
      негізгі капиталды сатудан түсетін түсімдер – 452 мың теңге;</w:t>
      </w:r>
    </w:p>
    <w:bookmarkEnd w:id="164"/>
    <w:bookmarkStart w:name="z193" w:id="165"/>
    <w:p>
      <w:pPr>
        <w:spacing w:after="0"/>
        <w:ind w:left="0"/>
        <w:jc w:val="both"/>
      </w:pPr>
      <w:r>
        <w:rPr>
          <w:rFonts w:ascii="Times New Roman"/>
          <w:b w:val="false"/>
          <w:i w:val="false"/>
          <w:color w:val="000000"/>
          <w:sz w:val="28"/>
        </w:rPr>
        <w:t>
      трансферттердің түсімі – 79 484 мың теңге;</w:t>
      </w:r>
    </w:p>
    <w:bookmarkEnd w:id="165"/>
    <w:bookmarkStart w:name="z194" w:id="166"/>
    <w:p>
      <w:pPr>
        <w:spacing w:after="0"/>
        <w:ind w:left="0"/>
        <w:jc w:val="both"/>
      </w:pPr>
      <w:r>
        <w:rPr>
          <w:rFonts w:ascii="Times New Roman"/>
          <w:b w:val="false"/>
          <w:i w:val="false"/>
          <w:color w:val="000000"/>
          <w:sz w:val="28"/>
        </w:rPr>
        <w:t>
      2) шығындар – 89 429 мың теңге;</w:t>
      </w:r>
    </w:p>
    <w:bookmarkEnd w:id="166"/>
    <w:bookmarkStart w:name="z195" w:id="167"/>
    <w:p>
      <w:pPr>
        <w:spacing w:after="0"/>
        <w:ind w:left="0"/>
        <w:jc w:val="both"/>
      </w:pPr>
      <w:r>
        <w:rPr>
          <w:rFonts w:ascii="Times New Roman"/>
          <w:b w:val="false"/>
          <w:i w:val="false"/>
          <w:color w:val="000000"/>
          <w:sz w:val="28"/>
        </w:rPr>
        <w:t>
      3) таза бюджеттік кредиттеу – 0 мың теңге, оның ішінде:</w:t>
      </w:r>
    </w:p>
    <w:bookmarkEnd w:id="167"/>
    <w:bookmarkStart w:name="z196" w:id="168"/>
    <w:p>
      <w:pPr>
        <w:spacing w:after="0"/>
        <w:ind w:left="0"/>
        <w:jc w:val="both"/>
      </w:pPr>
      <w:r>
        <w:rPr>
          <w:rFonts w:ascii="Times New Roman"/>
          <w:b w:val="false"/>
          <w:i w:val="false"/>
          <w:color w:val="000000"/>
          <w:sz w:val="28"/>
        </w:rPr>
        <w:t>
      бюджеттік кредиттер – 0 мың теңге;</w:t>
      </w:r>
    </w:p>
    <w:bookmarkEnd w:id="168"/>
    <w:bookmarkStart w:name="z197" w:id="169"/>
    <w:p>
      <w:pPr>
        <w:spacing w:after="0"/>
        <w:ind w:left="0"/>
        <w:jc w:val="both"/>
      </w:pPr>
      <w:r>
        <w:rPr>
          <w:rFonts w:ascii="Times New Roman"/>
          <w:b w:val="false"/>
          <w:i w:val="false"/>
          <w:color w:val="000000"/>
          <w:sz w:val="28"/>
        </w:rPr>
        <w:t>
      бюджеттік кредиттерді өтеу – 0 мың теңге;</w:t>
      </w:r>
    </w:p>
    <w:bookmarkEnd w:id="169"/>
    <w:bookmarkStart w:name="z198" w:id="17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0"/>
    <w:bookmarkStart w:name="z199" w:id="171"/>
    <w:p>
      <w:pPr>
        <w:spacing w:after="0"/>
        <w:ind w:left="0"/>
        <w:jc w:val="both"/>
      </w:pPr>
      <w:r>
        <w:rPr>
          <w:rFonts w:ascii="Times New Roman"/>
          <w:b w:val="false"/>
          <w:i w:val="false"/>
          <w:color w:val="000000"/>
          <w:sz w:val="28"/>
        </w:rPr>
        <w:t>
      қаржы активтерін сатып алу – 0 мың теңге;</w:t>
      </w:r>
    </w:p>
    <w:bookmarkEnd w:id="171"/>
    <w:bookmarkStart w:name="z200" w:id="17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2"/>
    <w:bookmarkStart w:name="z201" w:id="173"/>
    <w:p>
      <w:pPr>
        <w:spacing w:after="0"/>
        <w:ind w:left="0"/>
        <w:jc w:val="both"/>
      </w:pPr>
      <w:r>
        <w:rPr>
          <w:rFonts w:ascii="Times New Roman"/>
          <w:b w:val="false"/>
          <w:i w:val="false"/>
          <w:color w:val="000000"/>
          <w:sz w:val="28"/>
        </w:rPr>
        <w:t>
      5) бюджет тапшылығы (профициті) – -2 994 мың теңге;</w:t>
      </w:r>
    </w:p>
    <w:bookmarkEnd w:id="173"/>
    <w:bookmarkStart w:name="z202" w:id="174"/>
    <w:p>
      <w:pPr>
        <w:spacing w:after="0"/>
        <w:ind w:left="0"/>
        <w:jc w:val="both"/>
      </w:pPr>
      <w:r>
        <w:rPr>
          <w:rFonts w:ascii="Times New Roman"/>
          <w:b w:val="false"/>
          <w:i w:val="false"/>
          <w:color w:val="000000"/>
          <w:sz w:val="28"/>
        </w:rPr>
        <w:t>
      6) бюджет тапшылығын қаржыландыру (профицитін пайдалану) – 2 994 мың теңге, оның ішінде:</w:t>
      </w:r>
    </w:p>
    <w:bookmarkEnd w:id="174"/>
    <w:bookmarkStart w:name="z203" w:id="175"/>
    <w:p>
      <w:pPr>
        <w:spacing w:after="0"/>
        <w:ind w:left="0"/>
        <w:jc w:val="both"/>
      </w:pPr>
      <w:r>
        <w:rPr>
          <w:rFonts w:ascii="Times New Roman"/>
          <w:b w:val="false"/>
          <w:i w:val="false"/>
          <w:color w:val="000000"/>
          <w:sz w:val="28"/>
        </w:rPr>
        <w:t>
      қарыздар түсімі – 0 мың теңге;</w:t>
      </w:r>
    </w:p>
    <w:bookmarkEnd w:id="175"/>
    <w:bookmarkStart w:name="z204" w:id="176"/>
    <w:p>
      <w:pPr>
        <w:spacing w:after="0"/>
        <w:ind w:left="0"/>
        <w:jc w:val="both"/>
      </w:pPr>
      <w:r>
        <w:rPr>
          <w:rFonts w:ascii="Times New Roman"/>
          <w:b w:val="false"/>
          <w:i w:val="false"/>
          <w:color w:val="000000"/>
          <w:sz w:val="28"/>
        </w:rPr>
        <w:t>
      қарыздарды өтеу – 0 мың теңге;</w:t>
      </w:r>
    </w:p>
    <w:bookmarkEnd w:id="176"/>
    <w:bookmarkStart w:name="z205" w:id="177"/>
    <w:p>
      <w:pPr>
        <w:spacing w:after="0"/>
        <w:ind w:left="0"/>
        <w:jc w:val="both"/>
      </w:pPr>
      <w:r>
        <w:rPr>
          <w:rFonts w:ascii="Times New Roman"/>
          <w:b w:val="false"/>
          <w:i w:val="false"/>
          <w:color w:val="000000"/>
          <w:sz w:val="28"/>
        </w:rPr>
        <w:t xml:space="preserve">
      бюджет қаражатының пайдаланылатын қалдықтары – 2 994 мың теңге </w:t>
      </w:r>
    </w:p>
    <w:bookmarkEnd w:id="177"/>
    <w:p>
      <w:pPr>
        <w:spacing w:after="0"/>
        <w:ind w:left="0"/>
        <w:jc w:val="both"/>
      </w:pPr>
      <w:r>
        <w:rPr>
          <w:rFonts w:ascii="Times New Roman"/>
          <w:b w:val="false"/>
          <w:i w:val="false"/>
          <w:color w:val="000000"/>
          <w:sz w:val="28"/>
        </w:rPr>
        <w:t>
      1.12. Хантау ауылдық округі бойынша:</w:t>
      </w:r>
    </w:p>
    <w:p>
      <w:pPr>
        <w:spacing w:after="0"/>
        <w:ind w:left="0"/>
        <w:jc w:val="both"/>
      </w:pPr>
      <w:r>
        <w:rPr>
          <w:rFonts w:ascii="Times New Roman"/>
          <w:b w:val="false"/>
          <w:i w:val="false"/>
          <w:color w:val="000000"/>
          <w:sz w:val="28"/>
        </w:rPr>
        <w:t>
      1) кірістер – 77 640 мың теңге, оның ішінде:</w:t>
      </w:r>
    </w:p>
    <w:bookmarkStart w:name="z208" w:id="178"/>
    <w:p>
      <w:pPr>
        <w:spacing w:after="0"/>
        <w:ind w:left="0"/>
        <w:jc w:val="both"/>
      </w:pPr>
      <w:r>
        <w:rPr>
          <w:rFonts w:ascii="Times New Roman"/>
          <w:b w:val="false"/>
          <w:i w:val="false"/>
          <w:color w:val="000000"/>
          <w:sz w:val="28"/>
        </w:rPr>
        <w:t>
      салықтық түсімдер – 5 469 мың теңге;</w:t>
      </w:r>
    </w:p>
    <w:bookmarkEnd w:id="178"/>
    <w:bookmarkStart w:name="z209" w:id="179"/>
    <w:p>
      <w:pPr>
        <w:spacing w:after="0"/>
        <w:ind w:left="0"/>
        <w:jc w:val="both"/>
      </w:pPr>
      <w:r>
        <w:rPr>
          <w:rFonts w:ascii="Times New Roman"/>
          <w:b w:val="false"/>
          <w:i w:val="false"/>
          <w:color w:val="000000"/>
          <w:sz w:val="28"/>
        </w:rPr>
        <w:t>
      салықтық емес түсімдер – 0 мың теңге;</w:t>
      </w:r>
    </w:p>
    <w:bookmarkEnd w:id="179"/>
    <w:bookmarkStart w:name="z210" w:id="180"/>
    <w:p>
      <w:pPr>
        <w:spacing w:after="0"/>
        <w:ind w:left="0"/>
        <w:jc w:val="both"/>
      </w:pPr>
      <w:r>
        <w:rPr>
          <w:rFonts w:ascii="Times New Roman"/>
          <w:b w:val="false"/>
          <w:i w:val="false"/>
          <w:color w:val="000000"/>
          <w:sz w:val="28"/>
        </w:rPr>
        <w:t>
      негізгі капиталды сатудан түсетін түсімдер – 17 мың теңге;</w:t>
      </w:r>
    </w:p>
    <w:bookmarkEnd w:id="180"/>
    <w:bookmarkStart w:name="z211" w:id="181"/>
    <w:p>
      <w:pPr>
        <w:spacing w:after="0"/>
        <w:ind w:left="0"/>
        <w:jc w:val="both"/>
      </w:pPr>
      <w:r>
        <w:rPr>
          <w:rFonts w:ascii="Times New Roman"/>
          <w:b w:val="false"/>
          <w:i w:val="false"/>
          <w:color w:val="000000"/>
          <w:sz w:val="28"/>
        </w:rPr>
        <w:t>
      трансферттердің түсімі – 72 154 мың теңге;</w:t>
      </w:r>
    </w:p>
    <w:bookmarkEnd w:id="181"/>
    <w:bookmarkStart w:name="z212" w:id="182"/>
    <w:p>
      <w:pPr>
        <w:spacing w:after="0"/>
        <w:ind w:left="0"/>
        <w:jc w:val="both"/>
      </w:pPr>
      <w:r>
        <w:rPr>
          <w:rFonts w:ascii="Times New Roman"/>
          <w:b w:val="false"/>
          <w:i w:val="false"/>
          <w:color w:val="000000"/>
          <w:sz w:val="28"/>
        </w:rPr>
        <w:t>
      2) шығындар – 78 033 мың теңге;</w:t>
      </w:r>
    </w:p>
    <w:bookmarkEnd w:id="182"/>
    <w:bookmarkStart w:name="z213" w:id="183"/>
    <w:p>
      <w:pPr>
        <w:spacing w:after="0"/>
        <w:ind w:left="0"/>
        <w:jc w:val="both"/>
      </w:pPr>
      <w:r>
        <w:rPr>
          <w:rFonts w:ascii="Times New Roman"/>
          <w:b w:val="false"/>
          <w:i w:val="false"/>
          <w:color w:val="000000"/>
          <w:sz w:val="28"/>
        </w:rPr>
        <w:t>
      3) таза бюджеттік кредиттеу – 0 мың теңге, оның ішінде:</w:t>
      </w:r>
    </w:p>
    <w:bookmarkEnd w:id="183"/>
    <w:bookmarkStart w:name="z214" w:id="184"/>
    <w:p>
      <w:pPr>
        <w:spacing w:after="0"/>
        <w:ind w:left="0"/>
        <w:jc w:val="both"/>
      </w:pPr>
      <w:r>
        <w:rPr>
          <w:rFonts w:ascii="Times New Roman"/>
          <w:b w:val="false"/>
          <w:i w:val="false"/>
          <w:color w:val="000000"/>
          <w:sz w:val="28"/>
        </w:rPr>
        <w:t>
      бюджеттік кредиттер – 0 мың теңге;</w:t>
      </w:r>
    </w:p>
    <w:bookmarkEnd w:id="184"/>
    <w:bookmarkStart w:name="z215" w:id="185"/>
    <w:p>
      <w:pPr>
        <w:spacing w:after="0"/>
        <w:ind w:left="0"/>
        <w:jc w:val="both"/>
      </w:pPr>
      <w:r>
        <w:rPr>
          <w:rFonts w:ascii="Times New Roman"/>
          <w:b w:val="false"/>
          <w:i w:val="false"/>
          <w:color w:val="000000"/>
          <w:sz w:val="28"/>
        </w:rPr>
        <w:t>
      бюджеттік кредиттерді өтеу – 0 мың теңге;</w:t>
      </w:r>
    </w:p>
    <w:bookmarkEnd w:id="185"/>
    <w:bookmarkStart w:name="z216" w:id="18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86"/>
    <w:bookmarkStart w:name="z217" w:id="187"/>
    <w:p>
      <w:pPr>
        <w:spacing w:after="0"/>
        <w:ind w:left="0"/>
        <w:jc w:val="both"/>
      </w:pPr>
      <w:r>
        <w:rPr>
          <w:rFonts w:ascii="Times New Roman"/>
          <w:b w:val="false"/>
          <w:i w:val="false"/>
          <w:color w:val="000000"/>
          <w:sz w:val="28"/>
        </w:rPr>
        <w:t>
      қаржы активтерін сатып алу – 0 мың теңге;</w:t>
      </w:r>
    </w:p>
    <w:bookmarkEnd w:id="187"/>
    <w:bookmarkStart w:name="z218" w:id="18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88"/>
    <w:bookmarkStart w:name="z219" w:id="189"/>
    <w:p>
      <w:pPr>
        <w:spacing w:after="0"/>
        <w:ind w:left="0"/>
        <w:jc w:val="both"/>
      </w:pPr>
      <w:r>
        <w:rPr>
          <w:rFonts w:ascii="Times New Roman"/>
          <w:b w:val="false"/>
          <w:i w:val="false"/>
          <w:color w:val="000000"/>
          <w:sz w:val="28"/>
        </w:rPr>
        <w:t>
      5) бюджет тапшылығы (профициті) – -393 мың теңге;</w:t>
      </w:r>
    </w:p>
    <w:bookmarkEnd w:id="189"/>
    <w:bookmarkStart w:name="z220" w:id="190"/>
    <w:p>
      <w:pPr>
        <w:spacing w:after="0"/>
        <w:ind w:left="0"/>
        <w:jc w:val="both"/>
      </w:pPr>
      <w:r>
        <w:rPr>
          <w:rFonts w:ascii="Times New Roman"/>
          <w:b w:val="false"/>
          <w:i w:val="false"/>
          <w:color w:val="000000"/>
          <w:sz w:val="28"/>
        </w:rPr>
        <w:t>
      6) бюджет тапшылығын қаржыландыру (профицитін пайдалану) – 393 мың теңге, оның ішінде:</w:t>
      </w:r>
    </w:p>
    <w:bookmarkEnd w:id="190"/>
    <w:bookmarkStart w:name="z221" w:id="191"/>
    <w:p>
      <w:pPr>
        <w:spacing w:after="0"/>
        <w:ind w:left="0"/>
        <w:jc w:val="both"/>
      </w:pPr>
      <w:r>
        <w:rPr>
          <w:rFonts w:ascii="Times New Roman"/>
          <w:b w:val="false"/>
          <w:i w:val="false"/>
          <w:color w:val="000000"/>
          <w:sz w:val="28"/>
        </w:rPr>
        <w:t>
      қарыздар түсімі – 0 мың теңге;</w:t>
      </w:r>
    </w:p>
    <w:bookmarkEnd w:id="191"/>
    <w:bookmarkStart w:name="z222" w:id="192"/>
    <w:p>
      <w:pPr>
        <w:spacing w:after="0"/>
        <w:ind w:left="0"/>
        <w:jc w:val="both"/>
      </w:pPr>
      <w:r>
        <w:rPr>
          <w:rFonts w:ascii="Times New Roman"/>
          <w:b w:val="false"/>
          <w:i w:val="false"/>
          <w:color w:val="000000"/>
          <w:sz w:val="28"/>
        </w:rPr>
        <w:t>
      қарыздарды өтеу – 0 мың теңге;</w:t>
      </w:r>
    </w:p>
    <w:bookmarkEnd w:id="192"/>
    <w:bookmarkStart w:name="z223" w:id="193"/>
    <w:p>
      <w:pPr>
        <w:spacing w:after="0"/>
        <w:ind w:left="0"/>
        <w:jc w:val="both"/>
      </w:pPr>
      <w:r>
        <w:rPr>
          <w:rFonts w:ascii="Times New Roman"/>
          <w:b w:val="false"/>
          <w:i w:val="false"/>
          <w:color w:val="000000"/>
          <w:sz w:val="28"/>
        </w:rPr>
        <w:t xml:space="preserve">
      бюджет қаражатының пайдаланылатын қалдықтары – 393 мың теңге </w:t>
      </w:r>
    </w:p>
    <w:bookmarkEnd w:id="193"/>
    <w:p>
      <w:pPr>
        <w:spacing w:after="0"/>
        <w:ind w:left="0"/>
        <w:jc w:val="both"/>
      </w:pPr>
      <w:r>
        <w:rPr>
          <w:rFonts w:ascii="Times New Roman"/>
          <w:b w:val="false"/>
          <w:i w:val="false"/>
          <w:color w:val="000000"/>
          <w:sz w:val="28"/>
        </w:rPr>
        <w:t>
      1.13 Мирный ауылы бойынша:</w:t>
      </w:r>
    </w:p>
    <w:p>
      <w:pPr>
        <w:spacing w:after="0"/>
        <w:ind w:left="0"/>
        <w:jc w:val="both"/>
      </w:pPr>
      <w:r>
        <w:rPr>
          <w:rFonts w:ascii="Times New Roman"/>
          <w:b w:val="false"/>
          <w:i w:val="false"/>
          <w:color w:val="000000"/>
          <w:sz w:val="28"/>
        </w:rPr>
        <w:t>
      1) кірістер – 43 277 мың теңге, оның ішінде:</w:t>
      </w:r>
    </w:p>
    <w:bookmarkStart w:name="z226" w:id="194"/>
    <w:p>
      <w:pPr>
        <w:spacing w:after="0"/>
        <w:ind w:left="0"/>
        <w:jc w:val="both"/>
      </w:pPr>
      <w:r>
        <w:rPr>
          <w:rFonts w:ascii="Times New Roman"/>
          <w:b w:val="false"/>
          <w:i w:val="false"/>
          <w:color w:val="000000"/>
          <w:sz w:val="28"/>
        </w:rPr>
        <w:t>
      салықтық түсімдер – 8 082 мың теңге;</w:t>
      </w:r>
    </w:p>
    <w:bookmarkEnd w:id="194"/>
    <w:bookmarkStart w:name="z227" w:id="195"/>
    <w:p>
      <w:pPr>
        <w:spacing w:after="0"/>
        <w:ind w:left="0"/>
        <w:jc w:val="both"/>
      </w:pPr>
      <w:r>
        <w:rPr>
          <w:rFonts w:ascii="Times New Roman"/>
          <w:b w:val="false"/>
          <w:i w:val="false"/>
          <w:color w:val="000000"/>
          <w:sz w:val="28"/>
        </w:rPr>
        <w:t>
      салықтық емес түсімдер – 0 мың теңге;</w:t>
      </w:r>
    </w:p>
    <w:bookmarkEnd w:id="195"/>
    <w:bookmarkStart w:name="z228" w:id="19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96"/>
    <w:bookmarkStart w:name="z229" w:id="197"/>
    <w:p>
      <w:pPr>
        <w:spacing w:after="0"/>
        <w:ind w:left="0"/>
        <w:jc w:val="both"/>
      </w:pPr>
      <w:r>
        <w:rPr>
          <w:rFonts w:ascii="Times New Roman"/>
          <w:b w:val="false"/>
          <w:i w:val="false"/>
          <w:color w:val="000000"/>
          <w:sz w:val="28"/>
        </w:rPr>
        <w:t>
      трансферттердің түсімі – 35 195 мың теңге;</w:t>
      </w:r>
    </w:p>
    <w:bookmarkEnd w:id="197"/>
    <w:bookmarkStart w:name="z230" w:id="198"/>
    <w:p>
      <w:pPr>
        <w:spacing w:after="0"/>
        <w:ind w:left="0"/>
        <w:jc w:val="both"/>
      </w:pPr>
      <w:r>
        <w:rPr>
          <w:rFonts w:ascii="Times New Roman"/>
          <w:b w:val="false"/>
          <w:i w:val="false"/>
          <w:color w:val="000000"/>
          <w:sz w:val="28"/>
        </w:rPr>
        <w:t>
      2) шығындар – 45 451 мың теңге;</w:t>
      </w:r>
    </w:p>
    <w:bookmarkEnd w:id="198"/>
    <w:bookmarkStart w:name="z231" w:id="199"/>
    <w:p>
      <w:pPr>
        <w:spacing w:after="0"/>
        <w:ind w:left="0"/>
        <w:jc w:val="both"/>
      </w:pPr>
      <w:r>
        <w:rPr>
          <w:rFonts w:ascii="Times New Roman"/>
          <w:b w:val="false"/>
          <w:i w:val="false"/>
          <w:color w:val="000000"/>
          <w:sz w:val="28"/>
        </w:rPr>
        <w:t>
      3) таза бюджеттік кредиттеу – 0 мың теңге, оның ішінде:</w:t>
      </w:r>
    </w:p>
    <w:bookmarkEnd w:id="199"/>
    <w:bookmarkStart w:name="z232" w:id="200"/>
    <w:p>
      <w:pPr>
        <w:spacing w:after="0"/>
        <w:ind w:left="0"/>
        <w:jc w:val="both"/>
      </w:pPr>
      <w:r>
        <w:rPr>
          <w:rFonts w:ascii="Times New Roman"/>
          <w:b w:val="false"/>
          <w:i w:val="false"/>
          <w:color w:val="000000"/>
          <w:sz w:val="28"/>
        </w:rPr>
        <w:t>
      бюджеттік кредиттер – 0 мың теңге;</w:t>
      </w:r>
    </w:p>
    <w:bookmarkEnd w:id="200"/>
    <w:bookmarkStart w:name="z233" w:id="201"/>
    <w:p>
      <w:pPr>
        <w:spacing w:after="0"/>
        <w:ind w:left="0"/>
        <w:jc w:val="both"/>
      </w:pPr>
      <w:r>
        <w:rPr>
          <w:rFonts w:ascii="Times New Roman"/>
          <w:b w:val="false"/>
          <w:i w:val="false"/>
          <w:color w:val="000000"/>
          <w:sz w:val="28"/>
        </w:rPr>
        <w:t>
      бюджеттік кредиттерді өтеу – 0 мың теңге;</w:t>
      </w:r>
    </w:p>
    <w:bookmarkEnd w:id="201"/>
    <w:bookmarkStart w:name="z234" w:id="20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2"/>
    <w:bookmarkStart w:name="z235" w:id="203"/>
    <w:p>
      <w:pPr>
        <w:spacing w:after="0"/>
        <w:ind w:left="0"/>
        <w:jc w:val="both"/>
      </w:pPr>
      <w:r>
        <w:rPr>
          <w:rFonts w:ascii="Times New Roman"/>
          <w:b w:val="false"/>
          <w:i w:val="false"/>
          <w:color w:val="000000"/>
          <w:sz w:val="28"/>
        </w:rPr>
        <w:t>
      қаржы активтерін сатып алу – 0 мың теңге;</w:t>
      </w:r>
    </w:p>
    <w:bookmarkEnd w:id="203"/>
    <w:bookmarkStart w:name="z236" w:id="20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04"/>
    <w:bookmarkStart w:name="z237" w:id="205"/>
    <w:p>
      <w:pPr>
        <w:spacing w:after="0"/>
        <w:ind w:left="0"/>
        <w:jc w:val="both"/>
      </w:pPr>
      <w:r>
        <w:rPr>
          <w:rFonts w:ascii="Times New Roman"/>
          <w:b w:val="false"/>
          <w:i w:val="false"/>
          <w:color w:val="000000"/>
          <w:sz w:val="28"/>
        </w:rPr>
        <w:t>
      5) бюджет тапшылығы (профициті) – -2 174 мың теңге;</w:t>
      </w:r>
    </w:p>
    <w:bookmarkEnd w:id="205"/>
    <w:bookmarkStart w:name="z238" w:id="206"/>
    <w:p>
      <w:pPr>
        <w:spacing w:after="0"/>
        <w:ind w:left="0"/>
        <w:jc w:val="both"/>
      </w:pPr>
      <w:r>
        <w:rPr>
          <w:rFonts w:ascii="Times New Roman"/>
          <w:b w:val="false"/>
          <w:i w:val="false"/>
          <w:color w:val="000000"/>
          <w:sz w:val="28"/>
        </w:rPr>
        <w:t>
      6) бюджет тапшылығын қаржыландыру (профицитін пайдалану) – 2 174 мың теңге, оның ішінде:</w:t>
      </w:r>
    </w:p>
    <w:bookmarkEnd w:id="206"/>
    <w:bookmarkStart w:name="z239" w:id="207"/>
    <w:p>
      <w:pPr>
        <w:spacing w:after="0"/>
        <w:ind w:left="0"/>
        <w:jc w:val="both"/>
      </w:pPr>
      <w:r>
        <w:rPr>
          <w:rFonts w:ascii="Times New Roman"/>
          <w:b w:val="false"/>
          <w:i w:val="false"/>
          <w:color w:val="000000"/>
          <w:sz w:val="28"/>
        </w:rPr>
        <w:t>
      қарыздар түсімі – 0 мың теңге;</w:t>
      </w:r>
    </w:p>
    <w:bookmarkEnd w:id="207"/>
    <w:bookmarkStart w:name="z240" w:id="208"/>
    <w:p>
      <w:pPr>
        <w:spacing w:after="0"/>
        <w:ind w:left="0"/>
        <w:jc w:val="both"/>
      </w:pPr>
      <w:r>
        <w:rPr>
          <w:rFonts w:ascii="Times New Roman"/>
          <w:b w:val="false"/>
          <w:i w:val="false"/>
          <w:color w:val="000000"/>
          <w:sz w:val="28"/>
        </w:rPr>
        <w:t>
      қарыздарды өтеу – 0 мың теңге;</w:t>
      </w:r>
    </w:p>
    <w:bookmarkEnd w:id="208"/>
    <w:bookmarkStart w:name="z241" w:id="209"/>
    <w:p>
      <w:pPr>
        <w:spacing w:after="0"/>
        <w:ind w:left="0"/>
        <w:jc w:val="both"/>
      </w:pPr>
      <w:r>
        <w:rPr>
          <w:rFonts w:ascii="Times New Roman"/>
          <w:b w:val="false"/>
          <w:i w:val="false"/>
          <w:color w:val="000000"/>
          <w:sz w:val="28"/>
        </w:rPr>
        <w:t>
      бюджет қаражатының пайдаланылатын қалдықтары – 2 174 мың теңге.</w:t>
      </w:r>
    </w:p>
    <w:bookmarkEnd w:id="209"/>
    <w:p>
      <w:pPr>
        <w:spacing w:after="0"/>
        <w:ind w:left="0"/>
        <w:jc w:val="both"/>
      </w:pPr>
      <w:r>
        <w:rPr>
          <w:rFonts w:ascii="Times New Roman"/>
          <w:b w:val="false"/>
          <w:i w:val="false"/>
          <w:color w:val="000000"/>
          <w:sz w:val="28"/>
        </w:rPr>
        <w:t>
      1.14. Ақбақай ауылы бойынша:</w:t>
      </w:r>
    </w:p>
    <w:p>
      <w:pPr>
        <w:spacing w:after="0"/>
        <w:ind w:left="0"/>
        <w:jc w:val="both"/>
      </w:pPr>
      <w:r>
        <w:rPr>
          <w:rFonts w:ascii="Times New Roman"/>
          <w:b w:val="false"/>
          <w:i w:val="false"/>
          <w:color w:val="000000"/>
          <w:sz w:val="28"/>
        </w:rPr>
        <w:t>
      1) кірістер – 45 177 мың теңге, оның ішінде:</w:t>
      </w:r>
    </w:p>
    <w:bookmarkStart w:name="z244" w:id="210"/>
    <w:p>
      <w:pPr>
        <w:spacing w:after="0"/>
        <w:ind w:left="0"/>
        <w:jc w:val="both"/>
      </w:pPr>
      <w:r>
        <w:rPr>
          <w:rFonts w:ascii="Times New Roman"/>
          <w:b w:val="false"/>
          <w:i w:val="false"/>
          <w:color w:val="000000"/>
          <w:sz w:val="28"/>
        </w:rPr>
        <w:t>
      салықтық түсімдер – 3 684 мың теңге;</w:t>
      </w:r>
    </w:p>
    <w:bookmarkEnd w:id="210"/>
    <w:bookmarkStart w:name="z245" w:id="211"/>
    <w:p>
      <w:pPr>
        <w:spacing w:after="0"/>
        <w:ind w:left="0"/>
        <w:jc w:val="both"/>
      </w:pPr>
      <w:r>
        <w:rPr>
          <w:rFonts w:ascii="Times New Roman"/>
          <w:b w:val="false"/>
          <w:i w:val="false"/>
          <w:color w:val="000000"/>
          <w:sz w:val="28"/>
        </w:rPr>
        <w:t>
      салықтық емес түсімдер – 0 мың теңге;</w:t>
      </w:r>
    </w:p>
    <w:bookmarkEnd w:id="211"/>
    <w:bookmarkStart w:name="z246" w:id="2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2"/>
    <w:bookmarkStart w:name="z247" w:id="213"/>
    <w:p>
      <w:pPr>
        <w:spacing w:after="0"/>
        <w:ind w:left="0"/>
        <w:jc w:val="both"/>
      </w:pPr>
      <w:r>
        <w:rPr>
          <w:rFonts w:ascii="Times New Roman"/>
          <w:b w:val="false"/>
          <w:i w:val="false"/>
          <w:color w:val="000000"/>
          <w:sz w:val="28"/>
        </w:rPr>
        <w:t>
      трансферттердің түсімі – 41 493 мың теңге;</w:t>
      </w:r>
    </w:p>
    <w:bookmarkEnd w:id="213"/>
    <w:bookmarkStart w:name="z248" w:id="214"/>
    <w:p>
      <w:pPr>
        <w:spacing w:after="0"/>
        <w:ind w:left="0"/>
        <w:jc w:val="both"/>
      </w:pPr>
      <w:r>
        <w:rPr>
          <w:rFonts w:ascii="Times New Roman"/>
          <w:b w:val="false"/>
          <w:i w:val="false"/>
          <w:color w:val="000000"/>
          <w:sz w:val="28"/>
        </w:rPr>
        <w:t>
      2) шығындар – 47 639 мың теңге;</w:t>
      </w:r>
    </w:p>
    <w:bookmarkEnd w:id="214"/>
    <w:bookmarkStart w:name="z249" w:id="215"/>
    <w:p>
      <w:pPr>
        <w:spacing w:after="0"/>
        <w:ind w:left="0"/>
        <w:jc w:val="both"/>
      </w:pPr>
      <w:r>
        <w:rPr>
          <w:rFonts w:ascii="Times New Roman"/>
          <w:b w:val="false"/>
          <w:i w:val="false"/>
          <w:color w:val="000000"/>
          <w:sz w:val="28"/>
        </w:rPr>
        <w:t>
      3) таза бюджеттік кредиттеу – 0 мың теңге, оның ішінде:</w:t>
      </w:r>
    </w:p>
    <w:bookmarkEnd w:id="215"/>
    <w:bookmarkStart w:name="z250" w:id="216"/>
    <w:p>
      <w:pPr>
        <w:spacing w:after="0"/>
        <w:ind w:left="0"/>
        <w:jc w:val="both"/>
      </w:pPr>
      <w:r>
        <w:rPr>
          <w:rFonts w:ascii="Times New Roman"/>
          <w:b w:val="false"/>
          <w:i w:val="false"/>
          <w:color w:val="000000"/>
          <w:sz w:val="28"/>
        </w:rPr>
        <w:t>
      бюджеттік кредиттер – 0 мың теңге;</w:t>
      </w:r>
    </w:p>
    <w:bookmarkEnd w:id="216"/>
    <w:bookmarkStart w:name="z251" w:id="217"/>
    <w:p>
      <w:pPr>
        <w:spacing w:after="0"/>
        <w:ind w:left="0"/>
        <w:jc w:val="both"/>
      </w:pPr>
      <w:r>
        <w:rPr>
          <w:rFonts w:ascii="Times New Roman"/>
          <w:b w:val="false"/>
          <w:i w:val="false"/>
          <w:color w:val="000000"/>
          <w:sz w:val="28"/>
        </w:rPr>
        <w:t>
      бюджеттік кредиттерді өтеу – 0 мың теңге;</w:t>
      </w:r>
    </w:p>
    <w:bookmarkEnd w:id="217"/>
    <w:bookmarkStart w:name="z252" w:id="21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8"/>
    <w:bookmarkStart w:name="z253" w:id="219"/>
    <w:p>
      <w:pPr>
        <w:spacing w:after="0"/>
        <w:ind w:left="0"/>
        <w:jc w:val="both"/>
      </w:pPr>
      <w:r>
        <w:rPr>
          <w:rFonts w:ascii="Times New Roman"/>
          <w:b w:val="false"/>
          <w:i w:val="false"/>
          <w:color w:val="000000"/>
          <w:sz w:val="28"/>
        </w:rPr>
        <w:t>
      қаржы активтерін сатып алу – 0 мың теңге;</w:t>
      </w:r>
    </w:p>
    <w:bookmarkEnd w:id="219"/>
    <w:bookmarkStart w:name="z254" w:id="22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20"/>
    <w:bookmarkStart w:name="z255" w:id="221"/>
    <w:p>
      <w:pPr>
        <w:spacing w:after="0"/>
        <w:ind w:left="0"/>
        <w:jc w:val="both"/>
      </w:pPr>
      <w:r>
        <w:rPr>
          <w:rFonts w:ascii="Times New Roman"/>
          <w:b w:val="false"/>
          <w:i w:val="false"/>
          <w:color w:val="000000"/>
          <w:sz w:val="28"/>
        </w:rPr>
        <w:t>
      5) бюджет тапшылығы (профициті) – -2 462 мың теңге;</w:t>
      </w:r>
    </w:p>
    <w:bookmarkEnd w:id="221"/>
    <w:bookmarkStart w:name="z256" w:id="222"/>
    <w:p>
      <w:pPr>
        <w:spacing w:after="0"/>
        <w:ind w:left="0"/>
        <w:jc w:val="both"/>
      </w:pPr>
      <w:r>
        <w:rPr>
          <w:rFonts w:ascii="Times New Roman"/>
          <w:b w:val="false"/>
          <w:i w:val="false"/>
          <w:color w:val="000000"/>
          <w:sz w:val="28"/>
        </w:rPr>
        <w:t>
      6) бюджет тапшылығын қаржыландыру (профицитін пайдалану) – 2 462 мың теңге, оның ішінде:</w:t>
      </w:r>
    </w:p>
    <w:bookmarkEnd w:id="222"/>
    <w:bookmarkStart w:name="z257" w:id="223"/>
    <w:p>
      <w:pPr>
        <w:spacing w:after="0"/>
        <w:ind w:left="0"/>
        <w:jc w:val="both"/>
      </w:pPr>
      <w:r>
        <w:rPr>
          <w:rFonts w:ascii="Times New Roman"/>
          <w:b w:val="false"/>
          <w:i w:val="false"/>
          <w:color w:val="000000"/>
          <w:sz w:val="28"/>
        </w:rPr>
        <w:t>
      қарыздар түсімі – 0 мың теңге;</w:t>
      </w:r>
    </w:p>
    <w:bookmarkEnd w:id="223"/>
    <w:bookmarkStart w:name="z258" w:id="224"/>
    <w:p>
      <w:pPr>
        <w:spacing w:after="0"/>
        <w:ind w:left="0"/>
        <w:jc w:val="both"/>
      </w:pPr>
      <w:r>
        <w:rPr>
          <w:rFonts w:ascii="Times New Roman"/>
          <w:b w:val="false"/>
          <w:i w:val="false"/>
          <w:color w:val="000000"/>
          <w:sz w:val="28"/>
        </w:rPr>
        <w:t>
      қарыздарды өтеу – 0 мың теңге;</w:t>
      </w:r>
    </w:p>
    <w:bookmarkEnd w:id="224"/>
    <w:bookmarkStart w:name="z259" w:id="225"/>
    <w:p>
      <w:pPr>
        <w:spacing w:after="0"/>
        <w:ind w:left="0"/>
        <w:jc w:val="both"/>
      </w:pPr>
      <w:r>
        <w:rPr>
          <w:rFonts w:ascii="Times New Roman"/>
          <w:b w:val="false"/>
          <w:i w:val="false"/>
          <w:color w:val="000000"/>
          <w:sz w:val="28"/>
        </w:rPr>
        <w:t>
      бюджет қаражатының пайдаланылатын қалдықтары – 2 462 мың теңге.</w:t>
      </w:r>
    </w:p>
    <w:bookmarkEnd w:id="225"/>
    <w:p>
      <w:pPr>
        <w:spacing w:after="0"/>
        <w:ind w:left="0"/>
        <w:jc w:val="both"/>
      </w:pPr>
      <w:r>
        <w:rPr>
          <w:rFonts w:ascii="Times New Roman"/>
          <w:b w:val="false"/>
          <w:i w:val="false"/>
          <w:color w:val="000000"/>
          <w:sz w:val="28"/>
        </w:rPr>
        <w:t>
      1.15. Ақсүйек ауылы бойынша:</w:t>
      </w:r>
    </w:p>
    <w:p>
      <w:pPr>
        <w:spacing w:after="0"/>
        <w:ind w:left="0"/>
        <w:jc w:val="both"/>
      </w:pPr>
      <w:r>
        <w:rPr>
          <w:rFonts w:ascii="Times New Roman"/>
          <w:b w:val="false"/>
          <w:i w:val="false"/>
          <w:color w:val="000000"/>
          <w:sz w:val="28"/>
        </w:rPr>
        <w:t>
      1) кірістер – 61 940 мың теңге, оның ішінде:</w:t>
      </w:r>
    </w:p>
    <w:p>
      <w:pPr>
        <w:spacing w:after="0"/>
        <w:ind w:left="0"/>
        <w:jc w:val="both"/>
      </w:pPr>
      <w:r>
        <w:rPr>
          <w:rFonts w:ascii="Times New Roman"/>
          <w:b w:val="false"/>
          <w:i w:val="false"/>
          <w:color w:val="000000"/>
          <w:sz w:val="28"/>
        </w:rPr>
        <w:t>
      салықтық түсімдер – 6 595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түсімі – 55 345 мың теңге;</w:t>
      </w:r>
    </w:p>
    <w:p>
      <w:pPr>
        <w:spacing w:after="0"/>
        <w:ind w:left="0"/>
        <w:jc w:val="both"/>
      </w:pPr>
      <w:r>
        <w:rPr>
          <w:rFonts w:ascii="Times New Roman"/>
          <w:b w:val="false"/>
          <w:i w:val="false"/>
          <w:color w:val="000000"/>
          <w:sz w:val="28"/>
        </w:rPr>
        <w:t>
      2) шығындар – 63 225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-1 285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1 285 мың теңге, оның ішінде: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1 285 мың теңге.</w:t>
      </w:r>
    </w:p>
    <w:p>
      <w:pPr>
        <w:spacing w:after="0"/>
        <w:ind w:left="0"/>
        <w:jc w:val="both"/>
      </w:pPr>
      <w:r>
        <w:rPr>
          <w:rFonts w:ascii="Times New Roman"/>
          <w:b w:val="false"/>
          <w:i w:val="false"/>
          <w:color w:val="000000"/>
          <w:sz w:val="28"/>
        </w:rPr>
        <w:t>
      1.16. Мыңарал ауылдық округі бойынша:</w:t>
      </w:r>
    </w:p>
    <w:p>
      <w:pPr>
        <w:spacing w:after="0"/>
        <w:ind w:left="0"/>
        <w:jc w:val="both"/>
      </w:pPr>
      <w:r>
        <w:rPr>
          <w:rFonts w:ascii="Times New Roman"/>
          <w:b w:val="false"/>
          <w:i w:val="false"/>
          <w:color w:val="000000"/>
          <w:sz w:val="28"/>
        </w:rPr>
        <w:t>
      1) кірістер – 75 133 мың теңге, оның ішінде:</w:t>
      </w:r>
    </w:p>
    <w:bookmarkStart w:name="z262" w:id="226"/>
    <w:p>
      <w:pPr>
        <w:spacing w:after="0"/>
        <w:ind w:left="0"/>
        <w:jc w:val="both"/>
      </w:pPr>
      <w:r>
        <w:rPr>
          <w:rFonts w:ascii="Times New Roman"/>
          <w:b w:val="false"/>
          <w:i w:val="false"/>
          <w:color w:val="000000"/>
          <w:sz w:val="28"/>
        </w:rPr>
        <w:t>
      салықтық түсімдер – 7 967 мың теңге;</w:t>
      </w:r>
    </w:p>
    <w:bookmarkEnd w:id="226"/>
    <w:bookmarkStart w:name="z263" w:id="227"/>
    <w:p>
      <w:pPr>
        <w:spacing w:after="0"/>
        <w:ind w:left="0"/>
        <w:jc w:val="both"/>
      </w:pPr>
      <w:r>
        <w:rPr>
          <w:rFonts w:ascii="Times New Roman"/>
          <w:b w:val="false"/>
          <w:i w:val="false"/>
          <w:color w:val="000000"/>
          <w:sz w:val="28"/>
        </w:rPr>
        <w:t>
      салықтық емес түсімдер – 0 мың теңге;</w:t>
      </w:r>
    </w:p>
    <w:bookmarkEnd w:id="227"/>
    <w:bookmarkStart w:name="z264" w:id="22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8"/>
    <w:bookmarkStart w:name="z265" w:id="229"/>
    <w:p>
      <w:pPr>
        <w:spacing w:after="0"/>
        <w:ind w:left="0"/>
        <w:jc w:val="both"/>
      </w:pPr>
      <w:r>
        <w:rPr>
          <w:rFonts w:ascii="Times New Roman"/>
          <w:b w:val="false"/>
          <w:i w:val="false"/>
          <w:color w:val="000000"/>
          <w:sz w:val="28"/>
        </w:rPr>
        <w:t>
      трансферттердің түсімі – 67 166 мың теңге;</w:t>
      </w:r>
    </w:p>
    <w:bookmarkEnd w:id="229"/>
    <w:bookmarkStart w:name="z266" w:id="230"/>
    <w:p>
      <w:pPr>
        <w:spacing w:after="0"/>
        <w:ind w:left="0"/>
        <w:jc w:val="both"/>
      </w:pPr>
      <w:r>
        <w:rPr>
          <w:rFonts w:ascii="Times New Roman"/>
          <w:b w:val="false"/>
          <w:i w:val="false"/>
          <w:color w:val="000000"/>
          <w:sz w:val="28"/>
        </w:rPr>
        <w:t>
      2) шығындар – 76 303 мың теңге;</w:t>
      </w:r>
    </w:p>
    <w:bookmarkEnd w:id="230"/>
    <w:bookmarkStart w:name="z267" w:id="231"/>
    <w:p>
      <w:pPr>
        <w:spacing w:after="0"/>
        <w:ind w:left="0"/>
        <w:jc w:val="both"/>
      </w:pPr>
      <w:r>
        <w:rPr>
          <w:rFonts w:ascii="Times New Roman"/>
          <w:b w:val="false"/>
          <w:i w:val="false"/>
          <w:color w:val="000000"/>
          <w:sz w:val="28"/>
        </w:rPr>
        <w:t>
      3) таза бюджеттік кредиттеу – 0 мың теңге, оның ішінде:</w:t>
      </w:r>
    </w:p>
    <w:bookmarkEnd w:id="231"/>
    <w:bookmarkStart w:name="z268" w:id="232"/>
    <w:p>
      <w:pPr>
        <w:spacing w:after="0"/>
        <w:ind w:left="0"/>
        <w:jc w:val="both"/>
      </w:pPr>
      <w:r>
        <w:rPr>
          <w:rFonts w:ascii="Times New Roman"/>
          <w:b w:val="false"/>
          <w:i w:val="false"/>
          <w:color w:val="000000"/>
          <w:sz w:val="28"/>
        </w:rPr>
        <w:t>
      бюджеттік кредиттер – 0 мың теңге;</w:t>
      </w:r>
    </w:p>
    <w:bookmarkEnd w:id="232"/>
    <w:bookmarkStart w:name="z269" w:id="233"/>
    <w:p>
      <w:pPr>
        <w:spacing w:after="0"/>
        <w:ind w:left="0"/>
        <w:jc w:val="both"/>
      </w:pPr>
      <w:r>
        <w:rPr>
          <w:rFonts w:ascii="Times New Roman"/>
          <w:b w:val="false"/>
          <w:i w:val="false"/>
          <w:color w:val="000000"/>
          <w:sz w:val="28"/>
        </w:rPr>
        <w:t>
      бюджеттік кредиттерді өтеу – 0 мың теңге;</w:t>
      </w:r>
    </w:p>
    <w:bookmarkEnd w:id="233"/>
    <w:bookmarkStart w:name="z270" w:id="23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4"/>
    <w:bookmarkStart w:name="z271" w:id="235"/>
    <w:p>
      <w:pPr>
        <w:spacing w:after="0"/>
        <w:ind w:left="0"/>
        <w:jc w:val="both"/>
      </w:pPr>
      <w:r>
        <w:rPr>
          <w:rFonts w:ascii="Times New Roman"/>
          <w:b w:val="false"/>
          <w:i w:val="false"/>
          <w:color w:val="000000"/>
          <w:sz w:val="28"/>
        </w:rPr>
        <w:t>
      қаржы активтерін сатып алу – 0 мың теңге;</w:t>
      </w:r>
    </w:p>
    <w:bookmarkEnd w:id="235"/>
    <w:bookmarkStart w:name="z272" w:id="23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6"/>
    <w:bookmarkStart w:name="z273" w:id="237"/>
    <w:p>
      <w:pPr>
        <w:spacing w:after="0"/>
        <w:ind w:left="0"/>
        <w:jc w:val="both"/>
      </w:pPr>
      <w:r>
        <w:rPr>
          <w:rFonts w:ascii="Times New Roman"/>
          <w:b w:val="false"/>
          <w:i w:val="false"/>
          <w:color w:val="000000"/>
          <w:sz w:val="28"/>
        </w:rPr>
        <w:t>
      5) бюджет тапшылығы (профициті) – -1 170 мың теңге;</w:t>
      </w:r>
    </w:p>
    <w:bookmarkEnd w:id="237"/>
    <w:bookmarkStart w:name="z274" w:id="238"/>
    <w:p>
      <w:pPr>
        <w:spacing w:after="0"/>
        <w:ind w:left="0"/>
        <w:jc w:val="both"/>
      </w:pPr>
      <w:r>
        <w:rPr>
          <w:rFonts w:ascii="Times New Roman"/>
          <w:b w:val="false"/>
          <w:i w:val="false"/>
          <w:color w:val="000000"/>
          <w:sz w:val="28"/>
        </w:rPr>
        <w:t>
      6) бюджет тапшылығын қаржыландыру (профицитін пайдалану) – 1 170 мың теңге, оның ішінде:</w:t>
      </w:r>
    </w:p>
    <w:bookmarkEnd w:id="238"/>
    <w:bookmarkStart w:name="z275" w:id="239"/>
    <w:p>
      <w:pPr>
        <w:spacing w:after="0"/>
        <w:ind w:left="0"/>
        <w:jc w:val="both"/>
      </w:pPr>
      <w:r>
        <w:rPr>
          <w:rFonts w:ascii="Times New Roman"/>
          <w:b w:val="false"/>
          <w:i w:val="false"/>
          <w:color w:val="000000"/>
          <w:sz w:val="28"/>
        </w:rPr>
        <w:t>
      қарыздар түсімі – 0 мың теңге;</w:t>
      </w:r>
    </w:p>
    <w:bookmarkEnd w:id="239"/>
    <w:bookmarkStart w:name="z276" w:id="240"/>
    <w:p>
      <w:pPr>
        <w:spacing w:after="0"/>
        <w:ind w:left="0"/>
        <w:jc w:val="both"/>
      </w:pPr>
      <w:r>
        <w:rPr>
          <w:rFonts w:ascii="Times New Roman"/>
          <w:b w:val="false"/>
          <w:i w:val="false"/>
          <w:color w:val="000000"/>
          <w:sz w:val="28"/>
        </w:rPr>
        <w:t>
      қарыздарды өтеу – 0 мың теңге;</w:t>
      </w:r>
    </w:p>
    <w:bookmarkEnd w:id="240"/>
    <w:bookmarkStart w:name="z277" w:id="241"/>
    <w:p>
      <w:pPr>
        <w:spacing w:after="0"/>
        <w:ind w:left="0"/>
        <w:jc w:val="both"/>
      </w:pPr>
      <w:r>
        <w:rPr>
          <w:rFonts w:ascii="Times New Roman"/>
          <w:b w:val="false"/>
          <w:i w:val="false"/>
          <w:color w:val="000000"/>
          <w:sz w:val="28"/>
        </w:rPr>
        <w:t>
      бюджет қаражатының пайдаланылатын қалдықтары – 1 170 мың теңге.</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Мойынқұм аудандық мәслихатының 05.11.2025 </w:t>
      </w:r>
      <w:r>
        <w:rPr>
          <w:rFonts w:ascii="Times New Roman"/>
          <w:b w:val="false"/>
          <w:i w:val="false"/>
          <w:color w:val="000000"/>
          <w:sz w:val="28"/>
        </w:rPr>
        <w:t xml:space="preserve">№ 43-2 </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жылы аудандық бюджеттен ауыл, ауылдық округтердің бюджеттеріне берілетін субвенция мөлшері 325 872 мың теңге сомасында белгіленсін, оның ішінде:</w:t>
      </w:r>
    </w:p>
    <w:p>
      <w:pPr>
        <w:spacing w:after="0"/>
        <w:ind w:left="0"/>
        <w:jc w:val="both"/>
      </w:pPr>
      <w:r>
        <w:rPr>
          <w:rFonts w:ascii="Times New Roman"/>
          <w:b w:val="false"/>
          <w:i w:val="false"/>
          <w:color w:val="000000"/>
          <w:sz w:val="28"/>
        </w:rPr>
        <w:t>
      Мойынқұм ауылдық округіне – 27 840 мың теңге;</w:t>
      </w:r>
    </w:p>
    <w:p>
      <w:pPr>
        <w:spacing w:after="0"/>
        <w:ind w:left="0"/>
        <w:jc w:val="both"/>
      </w:pPr>
      <w:r>
        <w:rPr>
          <w:rFonts w:ascii="Times New Roman"/>
          <w:b w:val="false"/>
          <w:i w:val="false"/>
          <w:color w:val="000000"/>
          <w:sz w:val="28"/>
        </w:rPr>
        <w:t>
      Бірлік ауылдық округіне – 26 629 мың теңге;</w:t>
      </w:r>
    </w:p>
    <w:p>
      <w:pPr>
        <w:spacing w:after="0"/>
        <w:ind w:left="0"/>
        <w:jc w:val="both"/>
      </w:pPr>
      <w:r>
        <w:rPr>
          <w:rFonts w:ascii="Times New Roman"/>
          <w:b w:val="false"/>
          <w:i w:val="false"/>
          <w:color w:val="000000"/>
          <w:sz w:val="28"/>
        </w:rPr>
        <w:t>
      Кеңес ауылдық округіне – 26 678 мың теңге;</w:t>
      </w:r>
    </w:p>
    <w:p>
      <w:pPr>
        <w:spacing w:after="0"/>
        <w:ind w:left="0"/>
        <w:jc w:val="both"/>
      </w:pPr>
      <w:r>
        <w:rPr>
          <w:rFonts w:ascii="Times New Roman"/>
          <w:b w:val="false"/>
          <w:i w:val="false"/>
          <w:color w:val="000000"/>
          <w:sz w:val="28"/>
        </w:rPr>
        <w:t>
      Шығанақ ауылдық округіне – 31 055 мың теңге;</w:t>
      </w:r>
    </w:p>
    <w:p>
      <w:pPr>
        <w:spacing w:after="0"/>
        <w:ind w:left="0"/>
        <w:jc w:val="both"/>
      </w:pPr>
      <w:r>
        <w:rPr>
          <w:rFonts w:ascii="Times New Roman"/>
          <w:b w:val="false"/>
          <w:i w:val="false"/>
          <w:color w:val="000000"/>
          <w:sz w:val="28"/>
        </w:rPr>
        <w:t>
      Ұланбел ауылдық округіне – 10 580 мың теңге;</w:t>
      </w:r>
    </w:p>
    <w:p>
      <w:pPr>
        <w:spacing w:after="0"/>
        <w:ind w:left="0"/>
        <w:jc w:val="both"/>
      </w:pPr>
      <w:r>
        <w:rPr>
          <w:rFonts w:ascii="Times New Roman"/>
          <w:b w:val="false"/>
          <w:i w:val="false"/>
          <w:color w:val="000000"/>
          <w:sz w:val="28"/>
        </w:rPr>
        <w:t>
      Қарабөгет ауылдық округіне – 24 364 мың теңге;</w:t>
      </w:r>
    </w:p>
    <w:p>
      <w:pPr>
        <w:spacing w:after="0"/>
        <w:ind w:left="0"/>
        <w:jc w:val="both"/>
      </w:pPr>
      <w:r>
        <w:rPr>
          <w:rFonts w:ascii="Times New Roman"/>
          <w:b w:val="false"/>
          <w:i w:val="false"/>
          <w:color w:val="000000"/>
          <w:sz w:val="28"/>
        </w:rPr>
        <w:t>
      Қылышбай ауылдық округіне – 14 935 мың теңге;</w:t>
      </w:r>
    </w:p>
    <w:p>
      <w:pPr>
        <w:spacing w:after="0"/>
        <w:ind w:left="0"/>
        <w:jc w:val="both"/>
      </w:pPr>
      <w:r>
        <w:rPr>
          <w:rFonts w:ascii="Times New Roman"/>
          <w:b w:val="false"/>
          <w:i w:val="false"/>
          <w:color w:val="000000"/>
          <w:sz w:val="28"/>
        </w:rPr>
        <w:t>
      Жамбыл ауылдық округіне – 19 079 мың теңге;</w:t>
      </w:r>
    </w:p>
    <w:p>
      <w:pPr>
        <w:spacing w:after="0"/>
        <w:ind w:left="0"/>
        <w:jc w:val="both"/>
      </w:pPr>
      <w:r>
        <w:rPr>
          <w:rFonts w:ascii="Times New Roman"/>
          <w:b w:val="false"/>
          <w:i w:val="false"/>
          <w:color w:val="000000"/>
          <w:sz w:val="28"/>
        </w:rPr>
        <w:t>
      Қызылотау ауылдық округіне – 18 127 мың теңге;</w:t>
      </w:r>
    </w:p>
    <w:p>
      <w:pPr>
        <w:spacing w:after="0"/>
        <w:ind w:left="0"/>
        <w:jc w:val="both"/>
      </w:pPr>
      <w:r>
        <w:rPr>
          <w:rFonts w:ascii="Times New Roman"/>
          <w:b w:val="false"/>
          <w:i w:val="false"/>
          <w:color w:val="000000"/>
          <w:sz w:val="28"/>
        </w:rPr>
        <w:t>
      Қызылтал ауылдық округіне – 18 958 мың теңге;</w:t>
      </w:r>
    </w:p>
    <w:p>
      <w:pPr>
        <w:spacing w:after="0"/>
        <w:ind w:left="0"/>
        <w:jc w:val="both"/>
      </w:pPr>
      <w:r>
        <w:rPr>
          <w:rFonts w:ascii="Times New Roman"/>
          <w:b w:val="false"/>
          <w:i w:val="false"/>
          <w:color w:val="000000"/>
          <w:sz w:val="28"/>
        </w:rPr>
        <w:t>
      Биназар ауылдық округіне – 18 048 мың теңге;</w:t>
      </w:r>
    </w:p>
    <w:p>
      <w:pPr>
        <w:spacing w:after="0"/>
        <w:ind w:left="0"/>
        <w:jc w:val="both"/>
      </w:pPr>
      <w:r>
        <w:rPr>
          <w:rFonts w:ascii="Times New Roman"/>
          <w:b w:val="false"/>
          <w:i w:val="false"/>
          <w:color w:val="000000"/>
          <w:sz w:val="28"/>
        </w:rPr>
        <w:t>
      Хантау ауылдық округіне – 18 921 мың теңге;</w:t>
      </w:r>
    </w:p>
    <w:p>
      <w:pPr>
        <w:spacing w:after="0"/>
        <w:ind w:left="0"/>
        <w:jc w:val="both"/>
      </w:pPr>
      <w:r>
        <w:rPr>
          <w:rFonts w:ascii="Times New Roman"/>
          <w:b w:val="false"/>
          <w:i w:val="false"/>
          <w:color w:val="000000"/>
          <w:sz w:val="28"/>
        </w:rPr>
        <w:t>
      Мирный ауылы – 16 120 мың теңге;</w:t>
      </w:r>
    </w:p>
    <w:p>
      <w:pPr>
        <w:spacing w:after="0"/>
        <w:ind w:left="0"/>
        <w:jc w:val="both"/>
      </w:pPr>
      <w:r>
        <w:rPr>
          <w:rFonts w:ascii="Times New Roman"/>
          <w:b w:val="false"/>
          <w:i w:val="false"/>
          <w:color w:val="000000"/>
          <w:sz w:val="28"/>
        </w:rPr>
        <w:t>
      Ақбақай ауылы – 16 531 мың теңге;</w:t>
      </w:r>
    </w:p>
    <w:p>
      <w:pPr>
        <w:spacing w:after="0"/>
        <w:ind w:left="0"/>
        <w:jc w:val="both"/>
      </w:pPr>
      <w:r>
        <w:rPr>
          <w:rFonts w:ascii="Times New Roman"/>
          <w:b w:val="false"/>
          <w:i w:val="false"/>
          <w:color w:val="000000"/>
          <w:sz w:val="28"/>
        </w:rPr>
        <w:t>
      Ақсүйек ауылы – 15 447 мың теңге;</w:t>
      </w:r>
    </w:p>
    <w:p>
      <w:pPr>
        <w:spacing w:after="0"/>
        <w:ind w:left="0"/>
        <w:jc w:val="both"/>
      </w:pPr>
      <w:r>
        <w:rPr>
          <w:rFonts w:ascii="Times New Roman"/>
          <w:b w:val="false"/>
          <w:i w:val="false"/>
          <w:color w:val="000000"/>
          <w:sz w:val="28"/>
        </w:rPr>
        <w:t>
      Мыңарал ауылдық округіне – 22 560 мың теңге.</w:t>
      </w:r>
    </w:p>
    <w:bookmarkStart w:name="z315" w:id="242"/>
    <w:p>
      <w:pPr>
        <w:spacing w:after="0"/>
        <w:ind w:left="0"/>
        <w:jc w:val="both"/>
      </w:pPr>
      <w:r>
        <w:rPr>
          <w:rFonts w:ascii="Times New Roman"/>
          <w:b w:val="false"/>
          <w:i w:val="false"/>
          <w:color w:val="000000"/>
          <w:sz w:val="28"/>
        </w:rPr>
        <w:t>
      3. 2025 жылға арналған ауыл, ауылдық округтердің бюджеттерінде ағымдағы нысаналы трансферттер сомасы ескерілсін.</w:t>
      </w:r>
    </w:p>
    <w:bookmarkEnd w:id="242"/>
    <w:bookmarkStart w:name="z316" w:id="243"/>
    <w:p>
      <w:pPr>
        <w:spacing w:after="0"/>
        <w:ind w:left="0"/>
        <w:jc w:val="both"/>
      </w:pPr>
      <w:r>
        <w:rPr>
          <w:rFonts w:ascii="Times New Roman"/>
          <w:b w:val="false"/>
          <w:i w:val="false"/>
          <w:color w:val="000000"/>
          <w:sz w:val="28"/>
        </w:rPr>
        <w:t>
      4.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43"/>
    <w:bookmarkStart w:name="z317" w:id="244"/>
    <w:p>
      <w:pPr>
        <w:spacing w:after="0"/>
        <w:ind w:left="0"/>
        <w:jc w:val="both"/>
      </w:pPr>
      <w:r>
        <w:rPr>
          <w:rFonts w:ascii="Times New Roman"/>
          <w:b w:val="false"/>
          <w:i w:val="false"/>
          <w:color w:val="000000"/>
          <w:sz w:val="28"/>
        </w:rPr>
        <w:t>
      5. Осы шешім 2025 жылдың 1 қаңтарынан бастап күшіне енеді.</w:t>
      </w:r>
    </w:p>
    <w:bookmarkEnd w:id="2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Мойынқұм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 қосымша</w:t>
            </w:r>
          </w:p>
        </w:tc>
      </w:tr>
    </w:tbl>
    <w:bookmarkStart w:name="z326" w:id="245"/>
    <w:p>
      <w:pPr>
        <w:spacing w:after="0"/>
        <w:ind w:left="0"/>
        <w:jc w:val="left"/>
      </w:pPr>
      <w:r>
        <w:rPr>
          <w:rFonts w:ascii="Times New Roman"/>
          <w:b/>
          <w:i w:val="false"/>
          <w:color w:val="000000"/>
        </w:rPr>
        <w:t xml:space="preserve"> 2026 жылға арналған Мойынқұм ауылдық округінің бюджеті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 қосымша</w:t>
            </w:r>
          </w:p>
        </w:tc>
      </w:tr>
    </w:tbl>
    <w:bookmarkStart w:name="z330" w:id="246"/>
    <w:p>
      <w:pPr>
        <w:spacing w:after="0"/>
        <w:ind w:left="0"/>
        <w:jc w:val="left"/>
      </w:pPr>
      <w:r>
        <w:rPr>
          <w:rFonts w:ascii="Times New Roman"/>
          <w:b/>
          <w:i w:val="false"/>
          <w:color w:val="000000"/>
        </w:rPr>
        <w:t xml:space="preserve"> 2027 жылға арналған Мойынқұм ауылдық округінің бюджеті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Бірлік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5 қосымша</w:t>
            </w:r>
          </w:p>
        </w:tc>
      </w:tr>
    </w:tbl>
    <w:bookmarkStart w:name="z338" w:id="247"/>
    <w:p>
      <w:pPr>
        <w:spacing w:after="0"/>
        <w:ind w:left="0"/>
        <w:jc w:val="left"/>
      </w:pPr>
      <w:r>
        <w:rPr>
          <w:rFonts w:ascii="Times New Roman"/>
          <w:b/>
          <w:i w:val="false"/>
          <w:color w:val="000000"/>
        </w:rPr>
        <w:t xml:space="preserve"> 2026 жылға арналған Бірлік ауылдық округінің бюджеті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6 қосымша</w:t>
            </w:r>
          </w:p>
        </w:tc>
      </w:tr>
    </w:tbl>
    <w:bookmarkStart w:name="z342" w:id="248"/>
    <w:p>
      <w:pPr>
        <w:spacing w:after="0"/>
        <w:ind w:left="0"/>
        <w:jc w:val="left"/>
      </w:pPr>
      <w:r>
        <w:rPr>
          <w:rFonts w:ascii="Times New Roman"/>
          <w:b/>
          <w:i w:val="false"/>
          <w:color w:val="000000"/>
        </w:rPr>
        <w:t xml:space="preserve"> 2027 жылға арналған Бірлік ауылдық округінің бюджеті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7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Кеңес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p>
      <w:pPr>
        <w:spacing w:after="0"/>
        <w:ind w:left="0"/>
        <w:jc w:val="both"/>
      </w:pPr>
      <w:r>
        <w:rPr>
          <w:rFonts w:ascii="Times New Roman"/>
          <w:b w:val="false"/>
          <w:i w:val="false"/>
          <w:color w:val="000000"/>
          <w:sz w:val="28"/>
        </w:rPr>
        <w:t>
      Мойынқұм аудандық мәслихатының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8 қосымша</w:t>
            </w:r>
          </w:p>
        </w:tc>
      </w:tr>
    </w:tbl>
    <w:bookmarkStart w:name="z350" w:id="249"/>
    <w:p>
      <w:pPr>
        <w:spacing w:after="0"/>
        <w:ind w:left="0"/>
        <w:jc w:val="left"/>
      </w:pPr>
      <w:r>
        <w:rPr>
          <w:rFonts w:ascii="Times New Roman"/>
          <w:b/>
          <w:i w:val="false"/>
          <w:color w:val="000000"/>
        </w:rPr>
        <w:t xml:space="preserve"> 2026 жылға арналған Кеңес ауылдық округінің бюджеті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9 қосымша</w:t>
            </w:r>
          </w:p>
        </w:tc>
      </w:tr>
    </w:tbl>
    <w:bookmarkStart w:name="z354" w:id="250"/>
    <w:p>
      <w:pPr>
        <w:spacing w:after="0"/>
        <w:ind w:left="0"/>
        <w:jc w:val="left"/>
      </w:pPr>
      <w:r>
        <w:rPr>
          <w:rFonts w:ascii="Times New Roman"/>
          <w:b/>
          <w:i w:val="false"/>
          <w:color w:val="000000"/>
        </w:rPr>
        <w:t xml:space="preserve"> 2027 жылға арналған Кеңес ауылдық округінің бюджеті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10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Шығанақ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Жамбыл облысы Мойынқұм аудандық мәслихатының 05.11.2025 </w:t>
      </w:r>
      <w:r>
        <w:rPr>
          <w:rFonts w:ascii="Times New Roman"/>
          <w:b w:val="false"/>
          <w:i w:val="false"/>
          <w:color w:val="ff0000"/>
          <w:sz w:val="28"/>
        </w:rPr>
        <w:t>№ 43-2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11 қосымша</w:t>
            </w:r>
          </w:p>
        </w:tc>
      </w:tr>
    </w:tbl>
    <w:bookmarkStart w:name="z362" w:id="251"/>
    <w:p>
      <w:pPr>
        <w:spacing w:after="0"/>
        <w:ind w:left="0"/>
        <w:jc w:val="left"/>
      </w:pPr>
      <w:r>
        <w:rPr>
          <w:rFonts w:ascii="Times New Roman"/>
          <w:b/>
          <w:i w:val="false"/>
          <w:color w:val="000000"/>
        </w:rPr>
        <w:t xml:space="preserve"> 2026 жылға арналған Шығанақ ауылдық округінің бюджеті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12 қосымша</w:t>
            </w:r>
          </w:p>
        </w:tc>
      </w:tr>
    </w:tbl>
    <w:bookmarkStart w:name="z366" w:id="252"/>
    <w:p>
      <w:pPr>
        <w:spacing w:after="0"/>
        <w:ind w:left="0"/>
        <w:jc w:val="left"/>
      </w:pPr>
      <w:r>
        <w:rPr>
          <w:rFonts w:ascii="Times New Roman"/>
          <w:b/>
          <w:i w:val="false"/>
          <w:color w:val="000000"/>
        </w:rPr>
        <w:t xml:space="preserve"> 2027 жылға арналған Шығанақ ауылдық округінің бюджеті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13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Ұланбел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14 қосымша</w:t>
            </w:r>
          </w:p>
        </w:tc>
      </w:tr>
    </w:tbl>
    <w:bookmarkStart w:name="z374" w:id="253"/>
    <w:p>
      <w:pPr>
        <w:spacing w:after="0"/>
        <w:ind w:left="0"/>
        <w:jc w:val="left"/>
      </w:pPr>
      <w:r>
        <w:rPr>
          <w:rFonts w:ascii="Times New Roman"/>
          <w:b/>
          <w:i w:val="false"/>
          <w:color w:val="000000"/>
        </w:rPr>
        <w:t xml:space="preserve"> 2026 жылға арналған Ұланбел ауылдық округінің бюджеті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шешіміне15 қосымша</w:t>
            </w:r>
          </w:p>
        </w:tc>
      </w:tr>
    </w:tbl>
    <w:bookmarkStart w:name="z378" w:id="254"/>
    <w:p>
      <w:pPr>
        <w:spacing w:after="0"/>
        <w:ind w:left="0"/>
        <w:jc w:val="left"/>
      </w:pPr>
      <w:r>
        <w:rPr>
          <w:rFonts w:ascii="Times New Roman"/>
          <w:b/>
          <w:i w:val="false"/>
          <w:color w:val="000000"/>
        </w:rPr>
        <w:t xml:space="preserve"> 2027 жылға арналған Ұланбел ауылдық округінің бюджеті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16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Қарабөгет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17 қосымша</w:t>
            </w:r>
          </w:p>
        </w:tc>
      </w:tr>
    </w:tbl>
    <w:bookmarkStart w:name="z386" w:id="255"/>
    <w:p>
      <w:pPr>
        <w:spacing w:after="0"/>
        <w:ind w:left="0"/>
        <w:jc w:val="left"/>
      </w:pPr>
      <w:r>
        <w:rPr>
          <w:rFonts w:ascii="Times New Roman"/>
          <w:b/>
          <w:i w:val="false"/>
          <w:color w:val="000000"/>
        </w:rPr>
        <w:t xml:space="preserve"> 2026 жылға арналған Қарабөгет ауылдық округінің бюджеті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18 қосымша</w:t>
            </w:r>
          </w:p>
        </w:tc>
      </w:tr>
    </w:tbl>
    <w:bookmarkStart w:name="z390" w:id="256"/>
    <w:p>
      <w:pPr>
        <w:spacing w:after="0"/>
        <w:ind w:left="0"/>
        <w:jc w:val="left"/>
      </w:pPr>
      <w:r>
        <w:rPr>
          <w:rFonts w:ascii="Times New Roman"/>
          <w:b/>
          <w:i w:val="false"/>
          <w:color w:val="000000"/>
        </w:rPr>
        <w:t xml:space="preserve"> 2027 жылға арналған Қарабөгет ауылдық округінің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19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Қылышбай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20 қосымша</w:t>
            </w:r>
          </w:p>
        </w:tc>
      </w:tr>
    </w:tbl>
    <w:bookmarkStart w:name="z398" w:id="257"/>
    <w:p>
      <w:pPr>
        <w:spacing w:after="0"/>
        <w:ind w:left="0"/>
        <w:jc w:val="left"/>
      </w:pPr>
      <w:r>
        <w:rPr>
          <w:rFonts w:ascii="Times New Roman"/>
          <w:b/>
          <w:i w:val="false"/>
          <w:color w:val="000000"/>
        </w:rPr>
        <w:t xml:space="preserve"> 2026 жылға арналған Қылышбай ауылдық округінің бюджеті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21 қосымша</w:t>
            </w:r>
          </w:p>
        </w:tc>
      </w:tr>
    </w:tbl>
    <w:bookmarkStart w:name="z402" w:id="258"/>
    <w:p>
      <w:pPr>
        <w:spacing w:after="0"/>
        <w:ind w:left="0"/>
        <w:jc w:val="left"/>
      </w:pPr>
      <w:r>
        <w:rPr>
          <w:rFonts w:ascii="Times New Roman"/>
          <w:b/>
          <w:i w:val="false"/>
          <w:color w:val="000000"/>
        </w:rPr>
        <w:t xml:space="preserve"> 2027 жылға арналған Қылышбай ауылдық округінің бюджеті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22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Жамбыл ауылдық округінің бюджеті</w:t>
      </w:r>
    </w:p>
    <w:p>
      <w:pPr>
        <w:spacing w:after="0"/>
        <w:ind w:left="0"/>
        <w:jc w:val="both"/>
      </w:pPr>
      <w:r>
        <w:rPr>
          <w:rFonts w:ascii="Times New Roman"/>
          <w:b w:val="false"/>
          <w:i w:val="false"/>
          <w:color w:val="ff0000"/>
          <w:sz w:val="28"/>
        </w:rPr>
        <w:t xml:space="preserve">
      Ескерту. 22-қосымша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23 қосымша</w:t>
            </w:r>
          </w:p>
        </w:tc>
      </w:tr>
    </w:tbl>
    <w:bookmarkStart w:name="z410" w:id="259"/>
    <w:p>
      <w:pPr>
        <w:spacing w:after="0"/>
        <w:ind w:left="0"/>
        <w:jc w:val="left"/>
      </w:pPr>
      <w:r>
        <w:rPr>
          <w:rFonts w:ascii="Times New Roman"/>
          <w:b/>
          <w:i w:val="false"/>
          <w:color w:val="000000"/>
        </w:rPr>
        <w:t xml:space="preserve"> 2026 жылға арналған Жамбыл ауылдық округінің бюджеті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24 қосымша</w:t>
            </w:r>
          </w:p>
        </w:tc>
      </w:tr>
    </w:tbl>
    <w:bookmarkStart w:name="z414" w:id="260"/>
    <w:p>
      <w:pPr>
        <w:spacing w:after="0"/>
        <w:ind w:left="0"/>
        <w:jc w:val="left"/>
      </w:pPr>
      <w:r>
        <w:rPr>
          <w:rFonts w:ascii="Times New Roman"/>
          <w:b/>
          <w:i w:val="false"/>
          <w:color w:val="000000"/>
        </w:rPr>
        <w:t xml:space="preserve"> 2027 жылға арналған Жамбыл ауылдық округінің бюджеті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25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Қызылотау ауылдық округінің бюджеті</w:t>
      </w:r>
    </w:p>
    <w:p>
      <w:pPr>
        <w:spacing w:after="0"/>
        <w:ind w:left="0"/>
        <w:jc w:val="both"/>
      </w:pPr>
      <w:r>
        <w:rPr>
          <w:rFonts w:ascii="Times New Roman"/>
          <w:b w:val="false"/>
          <w:i w:val="false"/>
          <w:color w:val="ff0000"/>
          <w:sz w:val="28"/>
        </w:rPr>
        <w:t xml:space="preserve">
      Ескерту. 25-қосымша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26 қосымша</w:t>
            </w:r>
          </w:p>
        </w:tc>
      </w:tr>
    </w:tbl>
    <w:bookmarkStart w:name="z422" w:id="261"/>
    <w:p>
      <w:pPr>
        <w:spacing w:after="0"/>
        <w:ind w:left="0"/>
        <w:jc w:val="left"/>
      </w:pPr>
      <w:r>
        <w:rPr>
          <w:rFonts w:ascii="Times New Roman"/>
          <w:b/>
          <w:i w:val="false"/>
          <w:color w:val="000000"/>
        </w:rPr>
        <w:t xml:space="preserve"> 2026 жылға арналған Қызылотау ауылдық округінің бюджеті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27 қосымша</w:t>
            </w:r>
          </w:p>
        </w:tc>
      </w:tr>
    </w:tbl>
    <w:bookmarkStart w:name="z426" w:id="262"/>
    <w:p>
      <w:pPr>
        <w:spacing w:after="0"/>
        <w:ind w:left="0"/>
        <w:jc w:val="left"/>
      </w:pPr>
      <w:r>
        <w:rPr>
          <w:rFonts w:ascii="Times New Roman"/>
          <w:b/>
          <w:i w:val="false"/>
          <w:color w:val="000000"/>
        </w:rPr>
        <w:t xml:space="preserve"> 2027 жылға арналған Қызылотау ауылдық округінің бюджеті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28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Қызылтал ауылдық округінің бюджеті</w:t>
      </w:r>
    </w:p>
    <w:p>
      <w:pPr>
        <w:spacing w:after="0"/>
        <w:ind w:left="0"/>
        <w:jc w:val="both"/>
      </w:pPr>
      <w:r>
        <w:rPr>
          <w:rFonts w:ascii="Times New Roman"/>
          <w:b w:val="false"/>
          <w:i w:val="false"/>
          <w:color w:val="ff0000"/>
          <w:sz w:val="28"/>
        </w:rPr>
        <w:t xml:space="preserve">
      Ескерту. 28-қосымша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29 қосымша</w:t>
            </w:r>
          </w:p>
        </w:tc>
      </w:tr>
    </w:tbl>
    <w:bookmarkStart w:name="z434" w:id="263"/>
    <w:p>
      <w:pPr>
        <w:spacing w:after="0"/>
        <w:ind w:left="0"/>
        <w:jc w:val="left"/>
      </w:pPr>
      <w:r>
        <w:rPr>
          <w:rFonts w:ascii="Times New Roman"/>
          <w:b/>
          <w:i w:val="false"/>
          <w:color w:val="000000"/>
        </w:rPr>
        <w:t xml:space="preserve"> 2026 жылға арналған Қызылтал ауылдық округінің бюджеті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30 қосымша</w:t>
            </w:r>
          </w:p>
        </w:tc>
      </w:tr>
    </w:tbl>
    <w:bookmarkStart w:name="z438" w:id="264"/>
    <w:p>
      <w:pPr>
        <w:spacing w:after="0"/>
        <w:ind w:left="0"/>
        <w:jc w:val="left"/>
      </w:pPr>
      <w:r>
        <w:rPr>
          <w:rFonts w:ascii="Times New Roman"/>
          <w:b/>
          <w:i w:val="false"/>
          <w:color w:val="000000"/>
        </w:rPr>
        <w:t xml:space="preserve"> 2027 жылға арналған Қызылтал ауылдық округінің бюджеті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Биназар ауылдық округінің бюджеті</w:t>
      </w:r>
    </w:p>
    <w:p>
      <w:pPr>
        <w:spacing w:after="0"/>
        <w:ind w:left="0"/>
        <w:jc w:val="both"/>
      </w:pPr>
      <w:r>
        <w:rPr>
          <w:rFonts w:ascii="Times New Roman"/>
          <w:b w:val="false"/>
          <w:i w:val="false"/>
          <w:color w:val="ff0000"/>
          <w:sz w:val="28"/>
        </w:rPr>
        <w:t xml:space="preserve">
      Ескерту. 31-қосымша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32 қосымша</w:t>
            </w:r>
          </w:p>
        </w:tc>
      </w:tr>
    </w:tbl>
    <w:bookmarkStart w:name="z446" w:id="265"/>
    <w:p>
      <w:pPr>
        <w:spacing w:after="0"/>
        <w:ind w:left="0"/>
        <w:jc w:val="left"/>
      </w:pPr>
      <w:r>
        <w:rPr>
          <w:rFonts w:ascii="Times New Roman"/>
          <w:b/>
          <w:i w:val="false"/>
          <w:color w:val="000000"/>
        </w:rPr>
        <w:t xml:space="preserve"> 2026 жылға арналған Биназар ауылдық округінің бюджеті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33 қосымша</w:t>
            </w:r>
          </w:p>
        </w:tc>
      </w:tr>
    </w:tbl>
    <w:bookmarkStart w:name="z450" w:id="266"/>
    <w:p>
      <w:pPr>
        <w:spacing w:after="0"/>
        <w:ind w:left="0"/>
        <w:jc w:val="left"/>
      </w:pPr>
      <w:r>
        <w:rPr>
          <w:rFonts w:ascii="Times New Roman"/>
          <w:b/>
          <w:i w:val="false"/>
          <w:color w:val="000000"/>
        </w:rPr>
        <w:t xml:space="preserve"> 2027 жылға арналған Биназар ауылдық округінің бюджеті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2025жылға арналған Хантау ауылдық округінің бюджеті</w:t>
      </w:r>
    </w:p>
    <w:p>
      <w:pPr>
        <w:spacing w:after="0"/>
        <w:ind w:left="0"/>
        <w:jc w:val="both"/>
      </w:pPr>
      <w:r>
        <w:rPr>
          <w:rFonts w:ascii="Times New Roman"/>
          <w:b w:val="false"/>
          <w:i w:val="false"/>
          <w:color w:val="ff0000"/>
          <w:sz w:val="28"/>
        </w:rPr>
        <w:t xml:space="preserve">
      Ескерту. 34-қосымша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35 қосымша</w:t>
            </w:r>
          </w:p>
        </w:tc>
      </w:tr>
    </w:tbl>
    <w:bookmarkStart w:name="z458" w:id="267"/>
    <w:p>
      <w:pPr>
        <w:spacing w:after="0"/>
        <w:ind w:left="0"/>
        <w:jc w:val="left"/>
      </w:pPr>
      <w:r>
        <w:rPr>
          <w:rFonts w:ascii="Times New Roman"/>
          <w:b/>
          <w:i w:val="false"/>
          <w:color w:val="000000"/>
        </w:rPr>
        <w:t xml:space="preserve"> 2026 жылға арналған Хантау ауылдық округінің бюджеті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36 қосымша</w:t>
            </w:r>
          </w:p>
        </w:tc>
      </w:tr>
    </w:tbl>
    <w:bookmarkStart w:name="z462" w:id="268"/>
    <w:p>
      <w:pPr>
        <w:spacing w:after="0"/>
        <w:ind w:left="0"/>
        <w:jc w:val="left"/>
      </w:pPr>
      <w:r>
        <w:rPr>
          <w:rFonts w:ascii="Times New Roman"/>
          <w:b/>
          <w:i w:val="false"/>
          <w:color w:val="000000"/>
        </w:rPr>
        <w:t xml:space="preserve"> 2027 жылға арналған Хантау ауылдық округінің бюджеті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37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2025жылға арналған Мирный ауылы бюджеті</w:t>
      </w:r>
    </w:p>
    <w:p>
      <w:pPr>
        <w:spacing w:after="0"/>
        <w:ind w:left="0"/>
        <w:jc w:val="both"/>
      </w:pPr>
      <w:r>
        <w:rPr>
          <w:rFonts w:ascii="Times New Roman"/>
          <w:b w:val="false"/>
          <w:i w:val="false"/>
          <w:color w:val="ff0000"/>
          <w:sz w:val="28"/>
        </w:rPr>
        <w:t xml:space="preserve">
      Ескерту. 37-қосымша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38 қосымша</w:t>
            </w:r>
          </w:p>
        </w:tc>
      </w:tr>
    </w:tbl>
    <w:bookmarkStart w:name="z470" w:id="269"/>
    <w:p>
      <w:pPr>
        <w:spacing w:after="0"/>
        <w:ind w:left="0"/>
        <w:jc w:val="left"/>
      </w:pPr>
      <w:r>
        <w:rPr>
          <w:rFonts w:ascii="Times New Roman"/>
          <w:b/>
          <w:i w:val="false"/>
          <w:color w:val="000000"/>
        </w:rPr>
        <w:t xml:space="preserve"> 2026 жылға арналған Мирный ауылы бюджеті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39 қосымша</w:t>
            </w:r>
          </w:p>
        </w:tc>
      </w:tr>
    </w:tbl>
    <w:bookmarkStart w:name="z474" w:id="270"/>
    <w:p>
      <w:pPr>
        <w:spacing w:after="0"/>
        <w:ind w:left="0"/>
        <w:jc w:val="left"/>
      </w:pPr>
      <w:r>
        <w:rPr>
          <w:rFonts w:ascii="Times New Roman"/>
          <w:b/>
          <w:i w:val="false"/>
          <w:color w:val="000000"/>
        </w:rPr>
        <w:t xml:space="preserve"> 2027 жылға арналған Мирный ауылы бюджеті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40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2025жылға арналған Ақбақай ауылы бюджеті</w:t>
      </w:r>
    </w:p>
    <w:p>
      <w:pPr>
        <w:spacing w:after="0"/>
        <w:ind w:left="0"/>
        <w:jc w:val="both"/>
      </w:pPr>
      <w:r>
        <w:rPr>
          <w:rFonts w:ascii="Times New Roman"/>
          <w:b w:val="false"/>
          <w:i w:val="false"/>
          <w:color w:val="ff0000"/>
          <w:sz w:val="28"/>
        </w:rPr>
        <w:t xml:space="preserve">
      Ескерту. 40-қосымша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41 қосымша</w:t>
            </w:r>
          </w:p>
        </w:tc>
      </w:tr>
    </w:tbl>
    <w:bookmarkStart w:name="z482" w:id="271"/>
    <w:p>
      <w:pPr>
        <w:spacing w:after="0"/>
        <w:ind w:left="0"/>
        <w:jc w:val="left"/>
      </w:pPr>
      <w:r>
        <w:rPr>
          <w:rFonts w:ascii="Times New Roman"/>
          <w:b/>
          <w:i w:val="false"/>
          <w:color w:val="000000"/>
        </w:rPr>
        <w:t xml:space="preserve"> 2026 жылға арналған Ақбақай ауылы бюджеті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42 қосымша</w:t>
            </w:r>
          </w:p>
        </w:tc>
      </w:tr>
    </w:tbl>
    <w:bookmarkStart w:name="z486" w:id="272"/>
    <w:p>
      <w:pPr>
        <w:spacing w:after="0"/>
        <w:ind w:left="0"/>
        <w:jc w:val="left"/>
      </w:pPr>
      <w:r>
        <w:rPr>
          <w:rFonts w:ascii="Times New Roman"/>
          <w:b/>
          <w:i w:val="false"/>
          <w:color w:val="000000"/>
        </w:rPr>
        <w:t xml:space="preserve"> 2027 жылға арналған Ақбақай ауылы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43 қосымша</w:t>
            </w:r>
          </w:p>
        </w:tc>
      </w:tr>
    </w:tbl>
    <w:bookmarkStart w:name="z490" w:id="273"/>
    <w:p>
      <w:pPr>
        <w:spacing w:after="0"/>
        <w:ind w:left="0"/>
        <w:jc w:val="left"/>
      </w:pPr>
      <w:r>
        <w:rPr>
          <w:rFonts w:ascii="Times New Roman"/>
          <w:b/>
          <w:i w:val="false"/>
          <w:color w:val="000000"/>
        </w:rPr>
        <w:t xml:space="preserve"> 2025 жылға арналған Ақсүйек ауылы бюджеті</w:t>
      </w:r>
    </w:p>
    <w:bookmarkEnd w:id="273"/>
    <w:p>
      <w:pPr>
        <w:spacing w:after="0"/>
        <w:ind w:left="0"/>
        <w:jc w:val="both"/>
      </w:pPr>
      <w:r>
        <w:rPr>
          <w:rFonts w:ascii="Times New Roman"/>
          <w:b w:val="false"/>
          <w:i w:val="false"/>
          <w:color w:val="ff0000"/>
          <w:sz w:val="28"/>
        </w:rPr>
        <w:t xml:space="preserve">
      Ескерту. 43-қосымша жаңа редакцияда - Жамбыл облысы Мойынқұм аудандық мәслихатының 07.04.2025 </w:t>
      </w:r>
      <w:r>
        <w:rPr>
          <w:rFonts w:ascii="Times New Roman"/>
          <w:b w:val="false"/>
          <w:i w:val="false"/>
          <w:color w:val="ff0000"/>
          <w:sz w:val="28"/>
        </w:rPr>
        <w:t>№ 37-2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44 қосымша</w:t>
            </w:r>
          </w:p>
        </w:tc>
      </w:tr>
    </w:tbl>
    <w:bookmarkStart w:name="z494" w:id="274"/>
    <w:p>
      <w:pPr>
        <w:spacing w:after="0"/>
        <w:ind w:left="0"/>
        <w:jc w:val="left"/>
      </w:pPr>
      <w:r>
        <w:rPr>
          <w:rFonts w:ascii="Times New Roman"/>
          <w:b/>
          <w:i w:val="false"/>
          <w:color w:val="000000"/>
        </w:rPr>
        <w:t xml:space="preserve"> 2026 жылға арналған Ақсүйек ауылы бюджеті</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45 қосымша</w:t>
            </w:r>
          </w:p>
        </w:tc>
      </w:tr>
    </w:tbl>
    <w:bookmarkStart w:name="z498" w:id="275"/>
    <w:p>
      <w:pPr>
        <w:spacing w:after="0"/>
        <w:ind w:left="0"/>
        <w:jc w:val="left"/>
      </w:pPr>
      <w:r>
        <w:rPr>
          <w:rFonts w:ascii="Times New Roman"/>
          <w:b/>
          <w:i w:val="false"/>
          <w:color w:val="000000"/>
        </w:rPr>
        <w:t xml:space="preserve"> 2027 жылға арналған Ақсүйек ауылы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46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Мыңарал ауылдық округінің бюджеті</w:t>
      </w:r>
    </w:p>
    <w:p>
      <w:pPr>
        <w:spacing w:after="0"/>
        <w:ind w:left="0"/>
        <w:jc w:val="both"/>
      </w:pPr>
      <w:r>
        <w:rPr>
          <w:rFonts w:ascii="Times New Roman"/>
          <w:b w:val="false"/>
          <w:i w:val="false"/>
          <w:color w:val="ff0000"/>
          <w:sz w:val="28"/>
        </w:rPr>
        <w:t xml:space="preserve">
      Ескерту. 46-қосымша жаңа редакцияда - Жамбыл облысы Мойынқұм аудандық мәслихатының 05.11.2025 </w:t>
      </w:r>
      <w:r>
        <w:rPr>
          <w:rFonts w:ascii="Times New Roman"/>
          <w:b w:val="false"/>
          <w:i w:val="false"/>
          <w:color w:val="ff0000"/>
          <w:sz w:val="28"/>
        </w:rPr>
        <w:t xml:space="preserve">№ 43-2 </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жасалынған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47 қосымша</w:t>
            </w:r>
          </w:p>
        </w:tc>
      </w:tr>
    </w:tbl>
    <w:bookmarkStart w:name="z506" w:id="276"/>
    <w:p>
      <w:pPr>
        <w:spacing w:after="0"/>
        <w:ind w:left="0"/>
        <w:jc w:val="left"/>
      </w:pPr>
      <w:r>
        <w:rPr>
          <w:rFonts w:ascii="Times New Roman"/>
          <w:b/>
          <w:i w:val="false"/>
          <w:color w:val="000000"/>
        </w:rPr>
        <w:t xml:space="preserve"> 2026 жылға арналған Мыңарал ауылдық округінің бюджеті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шешіміне 48 қосымша</w:t>
            </w:r>
          </w:p>
        </w:tc>
      </w:tr>
    </w:tbl>
    <w:bookmarkStart w:name="z510" w:id="277"/>
    <w:p>
      <w:pPr>
        <w:spacing w:after="0"/>
        <w:ind w:left="0"/>
        <w:jc w:val="left"/>
      </w:pPr>
      <w:r>
        <w:rPr>
          <w:rFonts w:ascii="Times New Roman"/>
          <w:b/>
          <w:i w:val="false"/>
          <w:color w:val="000000"/>
        </w:rPr>
        <w:t xml:space="preserve"> 2027 жылға арналған Мыңарал ауылдық округінің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Мүлiккесалынатынсалықтар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Көлiкқұралдарынасалынатынсалық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тапшылығынқаржыландыру(профицитін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